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25567DF" w14:textId="77777777" w:rsidR="00A12824" w:rsidRPr="00F475D2" w:rsidRDefault="00A12824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77718A3B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EC5A9" w14:textId="77777777" w:rsidR="00A31C4B" w:rsidRPr="00F475D2" w:rsidRDefault="00A31C4B" w:rsidP="00F475D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9D0EF39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30C18C32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63167" w14:textId="68ED0898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1. Write a paragraph proof.</w:t>
            </w:r>
          </w:p>
          <w:p w14:paraId="34521223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4B8E9AC3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Given: </w:t>
            </w:r>
            <w:r w:rsidRPr="00F475D2">
              <w:rPr>
                <w:rFonts w:ascii="Cambria Math" w:eastAsia="Cambria Math" w:hAnsi="Cambria Math" w:cs="Cambria Math"/>
                <w:color w:val="000000"/>
              </w:rPr>
              <w:t>∠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and </w:t>
            </w:r>
            <w:r w:rsidRPr="00F475D2">
              <w:rPr>
                <w:rFonts w:ascii="Cambria Math" w:eastAsia="Cambria Math" w:hAnsi="Cambria Math" w:cs="Cambria Math"/>
                <w:color w:val="000000"/>
              </w:rPr>
              <w:t>∠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V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are right angles.</w:t>
            </w:r>
          </w:p>
          <w:p w14:paraId="38D400B5" w14:textId="27B8CC2D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           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</w:rPr>
              <w:drawing>
                <wp:inline distT="0" distB="0" distL="0" distR="0" wp14:anchorId="24FC865C" wp14:editId="150CD0F4">
                  <wp:extent cx="584200" cy="2857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2BFFBD" w14:textId="4A28165A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Prove:  ∆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TUW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3"/>
              </w:rPr>
              <w:drawing>
                <wp:inline distT="0" distB="0" distL="0" distR="0" wp14:anchorId="06BB39AA" wp14:editId="7597586C">
                  <wp:extent cx="165100" cy="1714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∆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VWU</w:t>
            </w:r>
          </w:p>
          <w:p w14:paraId="0AFEC34A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​</w:t>
            </w:r>
          </w:p>
          <w:p w14:paraId="74CE8D06" w14:textId="4C7FEBF7" w:rsidR="00A12824" w:rsidRPr="00F475D2" w:rsidRDefault="00A12824" w:rsidP="00F475D2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  <w:position w:val="-371"/>
              </w:rPr>
            </w:pPr>
            <w:r w:rsidRPr="00F475D2">
              <w:rPr>
                <w:rFonts w:ascii="Times New Roman" w:hAnsi="Times New Roman" w:cs="Times New Roman"/>
                <w:noProof/>
                <w:position w:val="-371"/>
              </w:rPr>
              <w:drawing>
                <wp:inline distT="0" distB="0" distL="0" distR="0" wp14:anchorId="579FD1C0" wp14:editId="6DF4341B">
                  <wp:extent cx="1333500" cy="48704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87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23A257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51F2C94A" w14:textId="1B471ED0" w:rsidR="00A12824" w:rsidRPr="00F475D2" w:rsidRDefault="0099706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iCs/>
                <w:color w:val="0070C0"/>
              </w:rPr>
            </w:pPr>
            <w:r w:rsidRPr="00F475D2">
              <w:rPr>
                <w:rFonts w:ascii="Times New Roman" w:hAnsi="Times New Roman" w:cs="Times New Roman"/>
                <w:color w:val="0070C0"/>
              </w:rPr>
              <w:t xml:space="preserve">      </w:t>
            </w:r>
            <w:r w:rsidRPr="00F475D2">
              <w:rPr>
                <w:rFonts w:ascii="Times New Roman" w:eastAsia="Times New Roman" w:hAnsi="Times New Roman" w:cs="Times New Roman"/>
                <w:color w:val="0070C0"/>
              </w:rPr>
              <w:t>∆</w:t>
            </w: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>TUW</w:t>
            </w:r>
            <w:r w:rsidRPr="00F475D2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70C0"/>
                <w:position w:val="-3"/>
              </w:rPr>
              <w:drawing>
                <wp:inline distT="0" distB="0" distL="0" distR="0" wp14:anchorId="1275CA10" wp14:editId="4BD579A4">
                  <wp:extent cx="165100" cy="17145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70C0"/>
              </w:rPr>
              <w:t>∆</w:t>
            </w: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>VWU</w:t>
            </w:r>
          </w:p>
          <w:p w14:paraId="00982C6D" w14:textId="633D5B61" w:rsidR="00997069" w:rsidRPr="00F475D2" w:rsidRDefault="0099706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iCs/>
                <w:color w:val="0070C0"/>
              </w:rPr>
            </w:pP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lastRenderedPageBreak/>
              <w:t>The triangles are congrue</w:t>
            </w:r>
            <w:r w:rsidR="00496841"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nt due to the following reasons </w:t>
            </w: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>Hypotenuse, Leg</w:t>
            </w:r>
            <w:r w:rsidR="008340FB"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 rule. They</w:t>
            </w: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 share the hypotenuse meaning that they have equal hypotenuse. Also, the legs are equal in length. That is WV=TU</w:t>
            </w:r>
            <w:r w:rsidR="00496841"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. </w:t>
            </w:r>
            <w:r w:rsidR="008340FB"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 Secondly, Side, Side and Side rule. </w:t>
            </w: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 In this case, the corresponding sides of both triangles are equal. WV=TU, TW=VU and now the hypotenuse WU which they both share. Angle, Angle, </w:t>
            </w:r>
            <w:r w:rsidR="00496841"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>and Side</w:t>
            </w: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: </w:t>
            </w:r>
            <w:r w:rsidR="00496841"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both Angle T and angle V are right angled triangle. </w:t>
            </w:r>
          </w:p>
          <w:p w14:paraId="0F3D17D6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5B7A1FA4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24FBCFC6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2A78FF89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563045E6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6A96A840" w14:textId="7EEFF253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97069" w:rsidRPr="00F475D2" w14:paraId="381BBDA4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9FA80" w14:textId="77777777" w:rsidR="00997069" w:rsidRPr="00F475D2" w:rsidRDefault="0099706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C2C380D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4716" w:type="pct"/>
        <w:tblInd w:w="6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58"/>
      </w:tblGrid>
      <w:tr w:rsidR="00F475D2" w:rsidRPr="00F475D2" w14:paraId="1B8774C2" w14:textId="77777777" w:rsidTr="00F475D2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1FF7E" w14:textId="77777777" w:rsidR="00F475D2" w:rsidRPr="00F475D2" w:rsidRDefault="00906182" w:rsidP="00F475D2">
            <w:pPr>
              <w:pStyle w:val="p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</w:rPr>
              <w:t>2. Sled kites rely on wind pressure to retain the shape of the sail. Each consists of a single sq</w:t>
            </w:r>
            <w:r w:rsidR="00F475D2" w:rsidRPr="00F475D2">
              <w:rPr>
                <w:rFonts w:ascii="Times New Roman" w:eastAsia="Times New Roman" w:hAnsi="Times New Roman" w:cs="Times New Roman"/>
              </w:rPr>
              <w:t xml:space="preserve">uare and two triangular pieces. </w:t>
            </w:r>
            <w:r w:rsidRPr="00F475D2">
              <w:rPr>
                <w:rFonts w:ascii="Times New Roman" w:eastAsia="Times New Roman" w:hAnsi="Times New Roman" w:cs="Times New Roman"/>
              </w:rPr>
              <w:t xml:space="preserve">Kyle has made a model of a Sled kite as shown below. Show that the angles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293E85EC" wp14:editId="3A58C002">
                  <wp:extent cx="190500" cy="1397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</w:rPr>
              <w:t xml:space="preserve">and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5EA47A09" wp14:editId="6C990F32">
                  <wp:extent cx="190500" cy="1397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</w:rPr>
              <w:t>are congruent.</w:t>
            </w:r>
          </w:p>
          <w:p w14:paraId="426982EB" w14:textId="63B346DC" w:rsidR="00F475D2" w:rsidRPr="00F475D2" w:rsidRDefault="00906182" w:rsidP="00F475D2">
            <w:pPr>
              <w:pStyle w:val="p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</w:rPr>
              <w:br/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position w:val="-112"/>
              </w:rPr>
              <w:drawing>
                <wp:inline distT="0" distB="0" distL="0" distR="0" wp14:anchorId="66EA9A29" wp14:editId="0202EA98">
                  <wp:extent cx="914400" cy="15621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EB4A6F" w14:textId="77777777" w:rsidR="00F475D2" w:rsidRPr="00F475D2" w:rsidRDefault="00F475D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176F150E" w14:textId="22BE63CF" w:rsidR="00A12824" w:rsidRPr="00F475D2" w:rsidRDefault="008340F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position w:val="-112"/>
              </w:rPr>
            </w:pPr>
            <w:r w:rsidRPr="00F475D2">
              <w:rPr>
                <w:rFonts w:ascii="Times New Roman" w:eastAsia="Times New Roman" w:hAnsi="Times New Roman" w:cs="Times New Roman"/>
                <w:color w:val="0070C0"/>
              </w:rPr>
              <w:t xml:space="preserve">The shape in which the two angle are is a square which means that all interior angles in the corners of a square are right angles. Thus 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70C0"/>
              </w:rPr>
              <w:drawing>
                <wp:inline distT="0" distB="0" distL="0" distR="0" wp14:anchorId="39B76C50" wp14:editId="4CC2FEBF">
                  <wp:extent cx="190500" cy="1397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70C0"/>
              </w:rPr>
              <w:t xml:space="preserve"> and 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70C0"/>
              </w:rPr>
              <w:drawing>
                <wp:inline distT="0" distB="0" distL="0" distR="0" wp14:anchorId="6BCD4F0A" wp14:editId="3E5E1816">
                  <wp:extent cx="190500" cy="139700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70C0"/>
              </w:rPr>
              <w:t xml:space="preserve"> =90</w:t>
            </w:r>
            <w:r w:rsidR="00F475D2" w:rsidRPr="00F475D2">
              <w:rPr>
                <w:rFonts w:ascii="Times New Roman" w:eastAsia="Times New Roman" w:hAnsi="Times New Roman" w:cs="Times New Roman"/>
                <w:color w:val="0070C0"/>
                <w:vertAlign w:val="superscript"/>
              </w:rPr>
              <w:t>o</w:t>
            </w:r>
            <w:r w:rsidR="00F475D2" w:rsidRPr="00F475D2">
              <w:rPr>
                <w:rFonts w:ascii="Times New Roman" w:eastAsia="Times New Roman" w:hAnsi="Times New Roman" w:cs="Times New Roman"/>
                <w:color w:val="0070C0"/>
              </w:rPr>
              <w:t xml:space="preserve"> Hence they are congruent.</w:t>
            </w:r>
            <w:r w:rsidR="00F475D2" w:rsidRPr="00F475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475D2" w:rsidRPr="00F475D2" w14:paraId="0AC33B1C" w14:textId="77777777" w:rsidTr="00F475D2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0E878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</w:tbl>
    <w:p w14:paraId="3696F292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  <w:color w:val="FF0000"/>
        </w:rPr>
      </w:pPr>
    </w:p>
    <w:tbl>
      <w:tblPr>
        <w:tblW w:w="4601" w:type="pct"/>
        <w:tblInd w:w="9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3"/>
      </w:tblGrid>
      <w:tr w:rsidR="00F475D2" w:rsidRPr="00F475D2" w14:paraId="7C6B3A68" w14:textId="77777777" w:rsidTr="00F475D2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49870" w14:textId="581C1148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</w:rPr>
              <w:t xml:space="preserve">3. A ray of light is reflected when it hits a mirror. The angle at which the light strikes the mirror is the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</w:rPr>
              <w:t>angle of incidence</w:t>
            </w:r>
            <w:r w:rsidRPr="00F475D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475D2">
              <w:rPr>
                <w:rFonts w:ascii="Times New Roman" w:eastAsia="Times New Roman" w:hAnsi="Times New Roman" w:cs="Times New Roman"/>
                <w:i/>
                <w:iCs/>
              </w:rPr>
              <w:t>i</w:t>
            </w:r>
            <w:proofErr w:type="spellEnd"/>
            <w:r w:rsidRPr="00F475D2">
              <w:rPr>
                <w:rFonts w:ascii="Times New Roman" w:eastAsia="Times New Roman" w:hAnsi="Times New Roman" w:cs="Times New Roman"/>
              </w:rPr>
              <w:t xml:space="preserve">. The angle at which the light is reflected is the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</w:rPr>
              <w:t>angle of reflection</w:t>
            </w:r>
            <w:r w:rsidRPr="00F475D2">
              <w:rPr>
                <w:rFonts w:ascii="Times New Roman" w:eastAsia="Times New Roman" w:hAnsi="Times New Roman" w:cs="Times New Roman"/>
              </w:rPr>
              <w:t xml:space="preserve">,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</w:rPr>
              <w:t>r</w:t>
            </w:r>
            <w:r w:rsidRPr="00F475D2">
              <w:rPr>
                <w:rFonts w:ascii="Times New Roman" w:eastAsia="Times New Roman" w:hAnsi="Times New Roman" w:cs="Times New Roman"/>
              </w:rPr>
              <w:t xml:space="preserve">. The angle of </w:t>
            </w:r>
            <w:r w:rsidRPr="00F475D2">
              <w:rPr>
                <w:rFonts w:ascii="Times New Roman" w:eastAsia="Times New Roman" w:hAnsi="Times New Roman" w:cs="Times New Roman"/>
              </w:rPr>
              <w:lastRenderedPageBreak/>
              <w:t xml:space="preserve">incidence and the angle of reflection are congruent. In the diagram below, if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position w:val="-3"/>
              </w:rPr>
              <w:drawing>
                <wp:inline distT="0" distB="0" distL="0" distR="0" wp14:anchorId="51291081" wp14:editId="7CAA93CA">
                  <wp:extent cx="850900" cy="1714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</w:rPr>
              <w:t xml:space="preserve">, what is the angle of reflection and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2F6AF723" wp14:editId="6F095654">
                  <wp:extent cx="527050" cy="1460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B8F2E0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</w:rPr>
              <w:t>​</w:t>
            </w:r>
          </w:p>
          <w:p w14:paraId="435BCC2C" w14:textId="490AA819" w:rsidR="00A12824" w:rsidRPr="00F475D2" w:rsidRDefault="00A12824" w:rsidP="00F475D2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  <w:position w:val="-140"/>
              </w:rPr>
            </w:pPr>
            <w:r w:rsidRPr="00F475D2">
              <w:rPr>
                <w:rFonts w:ascii="Times New Roman" w:hAnsi="Times New Roman" w:cs="Times New Roman"/>
                <w:noProof/>
                <w:position w:val="-140"/>
              </w:rPr>
              <w:drawing>
                <wp:inline distT="0" distB="0" distL="0" distR="0" wp14:anchorId="3597BE20" wp14:editId="5E44367A">
                  <wp:extent cx="2286000" cy="19367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93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C1DA18" w14:textId="77777777" w:rsidR="00A12824" w:rsidRDefault="00F475D2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position w:val="-140"/>
              </w:rPr>
            </w:pPr>
            <w:r>
              <w:rPr>
                <w:rFonts w:ascii="Times New Roman" w:hAnsi="Times New Roman" w:cs="Times New Roman"/>
                <w:position w:val="-140"/>
              </w:rPr>
              <w:t>Solution:</w:t>
            </w:r>
          </w:p>
          <w:p w14:paraId="0D4A74B0" w14:textId="0C0187C2" w:rsidR="00F475D2" w:rsidRPr="00F475D2" w:rsidRDefault="00F475D2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38ACAA02" w14:textId="75AF292D" w:rsidR="00A31C4B" w:rsidRPr="004C1D86" w:rsidRDefault="00F475D2" w:rsidP="00F475D2">
      <w:pPr>
        <w:spacing w:line="360" w:lineRule="auto"/>
        <w:rPr>
          <w:rFonts w:ascii="Times New Roman" w:hAnsi="Times New Roman" w:cs="Times New Roman"/>
          <w:color w:val="00B0F0"/>
        </w:rPr>
      </w:pPr>
      <w:r w:rsidRPr="004C1D86">
        <w:rPr>
          <w:rFonts w:ascii="Times New Roman" w:hAnsi="Times New Roman" w:cs="Times New Roman"/>
          <w:color w:val="00B0F0"/>
        </w:rPr>
        <w:lastRenderedPageBreak/>
        <w:t xml:space="preserve">Given: </w:t>
      </w:r>
    </w:p>
    <w:p w14:paraId="35E0371D" w14:textId="53545169" w:rsidR="00F475D2" w:rsidRPr="004C1D86" w:rsidRDefault="00F475D2" w:rsidP="00824ACC">
      <w:pPr>
        <w:spacing w:line="360" w:lineRule="auto"/>
        <w:ind w:left="2160"/>
        <w:rPr>
          <w:rFonts w:ascii="Times New Roman" w:hAnsi="Times New Roman" w:cs="Times New Roman"/>
          <w:color w:val="00B0F0"/>
        </w:rPr>
      </w:pPr>
      <w:r w:rsidRPr="004C1D86">
        <w:rPr>
          <w:rFonts w:ascii="Times New Roman" w:eastAsia="Times New Roman" w:hAnsi="Times New Roman" w:cs="Times New Roman"/>
          <w:noProof/>
          <w:color w:val="00B0F0"/>
          <w:position w:val="-3"/>
        </w:rPr>
        <w:drawing>
          <wp:inline distT="0" distB="0" distL="0" distR="0" wp14:anchorId="47B6896E" wp14:editId="40C31BC6">
            <wp:extent cx="850900" cy="1714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D86">
        <w:rPr>
          <w:rFonts w:ascii="Times New Roman" w:hAnsi="Times New Roman" w:cs="Times New Roman"/>
          <w:color w:val="00B0F0"/>
        </w:rPr>
        <w:t xml:space="preserve"> </w:t>
      </w:r>
    </w:p>
    <w:p w14:paraId="180D5A77" w14:textId="2CC87B1B" w:rsidR="00F475D2" w:rsidRPr="004C1D86" w:rsidRDefault="00F475D2" w:rsidP="00824ACC">
      <w:pPr>
        <w:spacing w:line="360" w:lineRule="auto"/>
        <w:ind w:left="2160"/>
        <w:rPr>
          <w:rFonts w:ascii="Times New Roman" w:hAnsi="Times New Roman" w:cs="Times New Roman"/>
          <w:color w:val="00B0F0"/>
        </w:rPr>
      </w:pPr>
      <w:proofErr w:type="spellStart"/>
      <w:r w:rsidRPr="004C1D86">
        <w:rPr>
          <w:rFonts w:ascii="Times New Roman" w:hAnsi="Times New Roman" w:cs="Times New Roman"/>
          <w:color w:val="00B0F0"/>
        </w:rPr>
        <w:t>i</w:t>
      </w:r>
      <w:proofErr w:type="spellEnd"/>
      <w:r w:rsidRPr="004C1D86">
        <w:rPr>
          <w:rFonts w:ascii="Times New Roman" w:hAnsi="Times New Roman" w:cs="Times New Roman"/>
          <w:color w:val="00B0F0"/>
        </w:rPr>
        <w:t>=r</w:t>
      </w:r>
    </w:p>
    <w:p w14:paraId="222786F0" w14:textId="2A397FB2" w:rsidR="00F475D2" w:rsidRPr="004C1D86" w:rsidRDefault="00F475D2" w:rsidP="00824ACC">
      <w:pPr>
        <w:spacing w:line="360" w:lineRule="auto"/>
        <w:ind w:left="2160"/>
        <w:rPr>
          <w:rFonts w:ascii="Times New Roman" w:hAnsi="Times New Roman" w:cs="Times New Roman"/>
          <w:color w:val="00B0F0"/>
        </w:rPr>
      </w:pPr>
      <w:r w:rsidRPr="004C1D86">
        <w:rPr>
          <w:rFonts w:ascii="Times New Roman" w:hAnsi="Times New Roman" w:cs="Times New Roman"/>
          <w:color w:val="00B0F0"/>
        </w:rPr>
        <w:t>Angle POL=POK= 90</w:t>
      </w:r>
      <w:r w:rsidRPr="004C1D86">
        <w:rPr>
          <w:rFonts w:ascii="Times New Roman" w:hAnsi="Times New Roman" w:cs="Times New Roman"/>
          <w:color w:val="00B0F0"/>
          <w:vertAlign w:val="superscript"/>
        </w:rPr>
        <w:t>o</w:t>
      </w:r>
    </w:p>
    <w:p w14:paraId="7AE4A6CD" w14:textId="77777777" w:rsidR="00F475D2" w:rsidRPr="004C1D86" w:rsidRDefault="00F475D2" w:rsidP="00824ACC">
      <w:pPr>
        <w:spacing w:line="360" w:lineRule="auto"/>
        <w:ind w:left="2160"/>
        <w:rPr>
          <w:rFonts w:ascii="Times New Roman" w:hAnsi="Times New Roman" w:cs="Times New Roman"/>
          <w:color w:val="00B0F0"/>
        </w:rPr>
      </w:pPr>
    </w:p>
    <w:p w14:paraId="30E01031" w14:textId="25D7EADD" w:rsidR="00F475D2" w:rsidRPr="004C1D86" w:rsidRDefault="00F475D2" w:rsidP="00824ACC">
      <w:pPr>
        <w:spacing w:line="360" w:lineRule="auto"/>
        <w:rPr>
          <w:rFonts w:ascii="Times New Roman" w:hAnsi="Times New Roman" w:cs="Times New Roman"/>
          <w:color w:val="00B0F0"/>
        </w:rPr>
      </w:pPr>
      <w:r w:rsidRPr="004C1D86">
        <w:rPr>
          <w:rFonts w:ascii="Times New Roman" w:hAnsi="Times New Roman" w:cs="Times New Roman"/>
          <w:color w:val="00B0F0"/>
        </w:rPr>
        <w:t xml:space="preserve">To get </w:t>
      </w:r>
      <w:r w:rsidRPr="004C1D86">
        <w:rPr>
          <w:rFonts w:ascii="Times New Roman" w:eastAsia="Times New Roman" w:hAnsi="Times New Roman" w:cs="Times New Roman"/>
          <w:noProof/>
          <w:color w:val="00B0F0"/>
        </w:rPr>
        <w:drawing>
          <wp:inline distT="0" distB="0" distL="0" distR="0" wp14:anchorId="6759F494" wp14:editId="0108B8DF">
            <wp:extent cx="527050" cy="1460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8F417" w14:textId="19125CF8" w:rsidR="00F475D2" w:rsidRPr="004C1D86" w:rsidRDefault="00F475D2" w:rsidP="00824ACC">
      <w:pPr>
        <w:spacing w:line="360" w:lineRule="auto"/>
        <w:ind w:left="2160"/>
        <w:rPr>
          <w:rFonts w:ascii="Times New Roman" w:hAnsi="Times New Roman" w:cs="Times New Roman"/>
          <w:color w:val="00B0F0"/>
        </w:rPr>
      </w:pPr>
      <w:r w:rsidRPr="004C1D86">
        <w:rPr>
          <w:rFonts w:ascii="Times New Roman" w:hAnsi="Times New Roman" w:cs="Times New Roman"/>
          <w:color w:val="00B0F0"/>
        </w:rPr>
        <w:t xml:space="preserve">124= </w:t>
      </w:r>
      <w:proofErr w:type="spellStart"/>
      <w:r w:rsidRPr="004C1D86">
        <w:rPr>
          <w:rFonts w:ascii="Times New Roman" w:hAnsi="Times New Roman" w:cs="Times New Roman"/>
          <w:color w:val="00B0F0"/>
        </w:rPr>
        <w:t>i+r</w:t>
      </w:r>
      <w:proofErr w:type="spellEnd"/>
    </w:p>
    <w:p w14:paraId="0E9584BF" w14:textId="38C9B34B" w:rsidR="00F475D2" w:rsidRPr="004C1D86" w:rsidRDefault="00F475D2" w:rsidP="00824ACC">
      <w:pPr>
        <w:spacing w:line="360" w:lineRule="auto"/>
        <w:ind w:left="2160"/>
        <w:rPr>
          <w:rFonts w:ascii="Times New Roman" w:hAnsi="Times New Roman" w:cs="Times New Roman"/>
          <w:color w:val="00B0F0"/>
        </w:rPr>
      </w:pPr>
      <w:r w:rsidRPr="004C1D86">
        <w:rPr>
          <w:rFonts w:ascii="Times New Roman" w:hAnsi="Times New Roman" w:cs="Times New Roman"/>
          <w:color w:val="00B0F0"/>
        </w:rPr>
        <w:t xml:space="preserve">R= 124- </w:t>
      </w:r>
      <w:proofErr w:type="spellStart"/>
      <w:r w:rsidRPr="004C1D86">
        <w:rPr>
          <w:rFonts w:ascii="Times New Roman" w:hAnsi="Times New Roman" w:cs="Times New Roman"/>
          <w:color w:val="00B0F0"/>
        </w:rPr>
        <w:t>i</w:t>
      </w:r>
      <w:proofErr w:type="spellEnd"/>
    </w:p>
    <w:p w14:paraId="7EA5C6D4" w14:textId="1668473C" w:rsidR="00F475D2" w:rsidRPr="004C1D86" w:rsidRDefault="00F475D2" w:rsidP="00824ACC">
      <w:pPr>
        <w:spacing w:line="360" w:lineRule="auto"/>
        <w:ind w:left="2160"/>
        <w:rPr>
          <w:rFonts w:ascii="Times New Roman" w:hAnsi="Times New Roman" w:cs="Times New Roman"/>
          <w:color w:val="00B0F0"/>
        </w:rPr>
      </w:pPr>
      <w:r w:rsidRPr="004C1D86">
        <w:rPr>
          <w:rFonts w:ascii="Times New Roman" w:hAnsi="Times New Roman" w:cs="Times New Roman"/>
          <w:color w:val="00B0F0"/>
        </w:rPr>
        <w:t xml:space="preserve">But </w:t>
      </w:r>
      <w:proofErr w:type="spellStart"/>
      <w:r w:rsidRPr="004C1D86">
        <w:rPr>
          <w:rFonts w:ascii="Times New Roman" w:hAnsi="Times New Roman" w:cs="Times New Roman"/>
          <w:color w:val="00B0F0"/>
        </w:rPr>
        <w:t>i</w:t>
      </w:r>
      <w:proofErr w:type="spellEnd"/>
      <w:r w:rsidRPr="004C1D86">
        <w:rPr>
          <w:rFonts w:ascii="Times New Roman" w:hAnsi="Times New Roman" w:cs="Times New Roman"/>
          <w:color w:val="00B0F0"/>
        </w:rPr>
        <w:t>= 124</w:t>
      </w:r>
      <w:r w:rsidR="00824ACC" w:rsidRPr="004C1D86">
        <w:rPr>
          <w:rFonts w:ascii="Times New Roman" w:hAnsi="Times New Roman" w:cs="Times New Roman"/>
          <w:color w:val="00B0F0"/>
        </w:rPr>
        <w:t xml:space="preserve">/2 </w:t>
      </w:r>
      <w:bookmarkStart w:id="0" w:name="_GoBack"/>
      <w:bookmarkEnd w:id="0"/>
    </w:p>
    <w:p w14:paraId="48EF10E7" w14:textId="3A8038F6" w:rsidR="00824ACC" w:rsidRPr="004C1D86" w:rsidRDefault="00824ACC" w:rsidP="00824ACC">
      <w:pPr>
        <w:spacing w:line="360" w:lineRule="auto"/>
        <w:ind w:left="2160"/>
        <w:rPr>
          <w:rFonts w:ascii="Times New Roman" w:hAnsi="Times New Roman" w:cs="Times New Roman"/>
          <w:color w:val="00B0F0"/>
        </w:rPr>
      </w:pPr>
      <w:r w:rsidRPr="004C1D86">
        <w:rPr>
          <w:rFonts w:ascii="Times New Roman" w:hAnsi="Times New Roman" w:cs="Times New Roman"/>
          <w:color w:val="00B0F0"/>
        </w:rPr>
        <w:t xml:space="preserve">         = 62. </w:t>
      </w:r>
    </w:p>
    <w:p w14:paraId="3981900E" w14:textId="3DA90743" w:rsidR="00824ACC" w:rsidRPr="004C1D86" w:rsidRDefault="00824ACC" w:rsidP="00824ACC">
      <w:pPr>
        <w:spacing w:line="360" w:lineRule="auto"/>
        <w:ind w:left="2160"/>
        <w:rPr>
          <w:rFonts w:ascii="Times New Roman" w:hAnsi="Times New Roman" w:cs="Times New Roman"/>
          <w:color w:val="00B0F0"/>
        </w:rPr>
      </w:pPr>
      <w:r w:rsidRPr="004C1D86">
        <w:rPr>
          <w:rFonts w:ascii="Times New Roman" w:hAnsi="Times New Roman" w:cs="Times New Roman"/>
          <w:color w:val="00B0F0"/>
        </w:rPr>
        <w:t>Now r=62</w:t>
      </w:r>
    </w:p>
    <w:p w14:paraId="3B300E80" w14:textId="404E705D" w:rsidR="00824ACC" w:rsidRPr="004C1D86" w:rsidRDefault="00824ACC" w:rsidP="00824ACC">
      <w:pPr>
        <w:spacing w:line="360" w:lineRule="auto"/>
        <w:ind w:left="2160"/>
        <w:rPr>
          <w:rFonts w:ascii="Times New Roman" w:hAnsi="Times New Roman" w:cs="Times New Roman"/>
          <w:color w:val="00B0F0"/>
        </w:rPr>
      </w:pPr>
      <w:r w:rsidRPr="004C1D86">
        <w:rPr>
          <w:rFonts w:ascii="Times New Roman" w:eastAsia="Times New Roman" w:hAnsi="Times New Roman" w:cs="Times New Roman"/>
          <w:noProof/>
          <w:color w:val="00B0F0"/>
        </w:rPr>
        <w:drawing>
          <wp:inline distT="0" distB="0" distL="0" distR="0" wp14:anchorId="443533DC" wp14:editId="48134CD9">
            <wp:extent cx="527050" cy="14605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D86">
        <w:rPr>
          <w:rFonts w:ascii="Times New Roman" w:hAnsi="Times New Roman" w:cs="Times New Roman"/>
          <w:color w:val="00B0F0"/>
        </w:rPr>
        <w:t>= 90-r</w:t>
      </w:r>
    </w:p>
    <w:p w14:paraId="2777F714" w14:textId="6C326547" w:rsidR="00824ACC" w:rsidRPr="004C1D86" w:rsidRDefault="00824ACC" w:rsidP="00824ACC">
      <w:pPr>
        <w:spacing w:line="360" w:lineRule="auto"/>
        <w:ind w:left="2160"/>
        <w:rPr>
          <w:rFonts w:ascii="Times New Roman" w:hAnsi="Times New Roman" w:cs="Times New Roman"/>
          <w:color w:val="00B0F0"/>
        </w:rPr>
      </w:pPr>
      <w:r w:rsidRPr="004C1D86">
        <w:rPr>
          <w:rFonts w:ascii="Times New Roman" w:hAnsi="Times New Roman" w:cs="Times New Roman"/>
          <w:color w:val="00B0F0"/>
        </w:rPr>
        <w:tab/>
        <w:t xml:space="preserve">   = 90-62</w:t>
      </w:r>
    </w:p>
    <w:p w14:paraId="39AE3BA1" w14:textId="77FDEDBA" w:rsidR="00824ACC" w:rsidRPr="004C1D86" w:rsidRDefault="00824ACC" w:rsidP="00824ACC">
      <w:pPr>
        <w:spacing w:line="360" w:lineRule="auto"/>
        <w:ind w:left="2160"/>
        <w:rPr>
          <w:rFonts w:ascii="Times New Roman" w:hAnsi="Times New Roman" w:cs="Times New Roman"/>
          <w:color w:val="00B0F0"/>
        </w:rPr>
      </w:pPr>
      <w:r w:rsidRPr="004C1D86">
        <w:rPr>
          <w:rFonts w:ascii="Times New Roman" w:hAnsi="Times New Roman" w:cs="Times New Roman"/>
          <w:color w:val="00B0F0"/>
        </w:rPr>
        <w:tab/>
        <w:t xml:space="preserve">    = 28</w:t>
      </w:r>
      <w:r w:rsidRPr="004C1D86">
        <w:rPr>
          <w:rFonts w:ascii="Times New Roman" w:hAnsi="Times New Roman" w:cs="Times New Roman"/>
          <w:color w:val="00B0F0"/>
          <w:vertAlign w:val="superscript"/>
        </w:rPr>
        <w:t>o</w:t>
      </w:r>
    </w:p>
    <w:p w14:paraId="6395FF4A" w14:textId="2B5106D5" w:rsidR="00824ACC" w:rsidRPr="004C1D86" w:rsidRDefault="00824ACC" w:rsidP="00824ACC">
      <w:pPr>
        <w:spacing w:line="360" w:lineRule="auto"/>
        <w:ind w:left="2160"/>
        <w:rPr>
          <w:rFonts w:ascii="Times New Roman" w:hAnsi="Times New Roman" w:cs="Times New Roman"/>
          <w:color w:val="00B0F0"/>
        </w:rPr>
      </w:pPr>
      <w:r w:rsidRPr="004C1D86">
        <w:rPr>
          <w:rFonts w:ascii="Times New Roman" w:hAnsi="Times New Roman" w:cs="Times New Roman"/>
          <w:color w:val="00B0F0"/>
        </w:rPr>
        <w:t xml:space="preserve">Thus </w:t>
      </w:r>
      <w:r w:rsidRPr="004C1D86">
        <w:rPr>
          <w:rFonts w:ascii="Times New Roman" w:eastAsia="Times New Roman" w:hAnsi="Times New Roman" w:cs="Times New Roman"/>
          <w:noProof/>
          <w:color w:val="00B0F0"/>
        </w:rPr>
        <w:drawing>
          <wp:inline distT="0" distB="0" distL="0" distR="0" wp14:anchorId="17DDE3DB" wp14:editId="367B17E9">
            <wp:extent cx="527050" cy="1460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1D86">
        <w:rPr>
          <w:rFonts w:ascii="Times New Roman" w:hAnsi="Times New Roman" w:cs="Times New Roman"/>
          <w:color w:val="00B0F0"/>
        </w:rPr>
        <w:t>=28</w:t>
      </w:r>
    </w:p>
    <w:p w14:paraId="258C3337" w14:textId="77777777" w:rsidR="00F475D2" w:rsidRPr="004C1D86" w:rsidRDefault="00F475D2" w:rsidP="00F475D2">
      <w:pPr>
        <w:spacing w:line="360" w:lineRule="auto"/>
        <w:rPr>
          <w:rFonts w:ascii="Times New Roman" w:hAnsi="Times New Roman" w:cs="Times New Roman"/>
          <w:color w:val="00B0F0"/>
        </w:rPr>
      </w:pPr>
    </w:p>
    <w:tbl>
      <w:tblPr>
        <w:tblW w:w="4635" w:type="pct"/>
        <w:tblInd w:w="8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79"/>
      </w:tblGrid>
      <w:tr w:rsidR="004C1D86" w:rsidRPr="004C1D86" w14:paraId="2FE06886" w14:textId="77777777" w:rsidTr="000279D1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FF444" w14:textId="52C55D60" w:rsidR="00824ACC" w:rsidRPr="004C1D86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C1D86">
              <w:rPr>
                <w:rFonts w:ascii="Times New Roman" w:eastAsia="Times New Roman" w:hAnsi="Times New Roman" w:cs="Times New Roman"/>
                <w:color w:val="00B0F0"/>
              </w:rPr>
              <w:lastRenderedPageBreak/>
              <w:t xml:space="preserve">4. Samantha has cut a pastry into four parts. Suppose </w:t>
            </w:r>
            <w:r w:rsidR="00A12824" w:rsidRPr="004C1D86">
              <w:rPr>
                <w:rFonts w:ascii="Times New Roman" w:eastAsia="Times New Roman" w:hAnsi="Times New Roman" w:cs="Times New Roman"/>
                <w:noProof/>
                <w:color w:val="00B0F0"/>
                <w:position w:val="-6"/>
              </w:rPr>
              <w:drawing>
                <wp:inline distT="0" distB="0" distL="0" distR="0" wp14:anchorId="1965A53F" wp14:editId="50751D9B">
                  <wp:extent cx="482600" cy="2159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24ACC" w:rsidRPr="004C1D86">
              <w:rPr>
                <w:rFonts w:ascii="Times New Roman" w:eastAsia="Times New Roman" w:hAnsi="Times New Roman" w:cs="Times New Roman"/>
                <w:color w:val="00B0F0"/>
              </w:rPr>
              <w:t xml:space="preserve"> </w:t>
            </w:r>
            <w:r w:rsidRPr="004C1D86">
              <w:rPr>
                <w:rFonts w:ascii="Times New Roman" w:eastAsia="Times New Roman" w:hAnsi="Times New Roman" w:cs="Times New Roman"/>
                <w:color w:val="00B0F0"/>
              </w:rPr>
              <w:t xml:space="preserve">and </w:t>
            </w:r>
            <w:r w:rsidRPr="004C1D86">
              <w:rPr>
                <w:rFonts w:ascii="Times New Roman" w:eastAsia="Times New Roman" w:hAnsi="Times New Roman" w:cs="Times New Roman"/>
                <w:i/>
                <w:iCs/>
                <w:color w:val="00B0F0"/>
              </w:rPr>
              <w:t>T</w:t>
            </w:r>
            <w:r w:rsidRPr="004C1D86">
              <w:rPr>
                <w:rFonts w:ascii="Times New Roman" w:eastAsia="Times New Roman" w:hAnsi="Times New Roman" w:cs="Times New Roman"/>
                <w:color w:val="00B0F0"/>
              </w:rPr>
              <w:t xml:space="preserve"> is the midpoint of </w:t>
            </w:r>
            <w:r w:rsidRPr="004C1D86">
              <w:rPr>
                <w:rFonts w:ascii="Times New Roman" w:eastAsia="Times New Roman" w:hAnsi="Times New Roman" w:cs="Times New Roman"/>
                <w:i/>
                <w:iCs/>
                <w:color w:val="00B0F0"/>
              </w:rPr>
              <w:t>PR</w:t>
            </w:r>
            <w:r w:rsidRPr="004C1D86">
              <w:rPr>
                <w:rFonts w:ascii="Times New Roman" w:eastAsia="Times New Roman" w:hAnsi="Times New Roman" w:cs="Times New Roman"/>
                <w:color w:val="00B0F0"/>
              </w:rPr>
              <w:t xml:space="preserve">. Determine whether </w:t>
            </w:r>
            <w:r w:rsidR="00A12824" w:rsidRPr="004C1D86">
              <w:rPr>
                <w:rFonts w:ascii="Times New Roman" w:eastAsia="Times New Roman" w:hAnsi="Times New Roman" w:cs="Times New Roman"/>
                <w:noProof/>
                <w:color w:val="00B0F0"/>
                <w:position w:val="-2"/>
              </w:rPr>
              <w:drawing>
                <wp:inline distT="0" distB="0" distL="0" distR="0" wp14:anchorId="6B8130A2" wp14:editId="58D44CCF">
                  <wp:extent cx="965200" cy="1651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761B15" w14:textId="77777777" w:rsidR="00A31C4B" w:rsidRPr="004C1D86" w:rsidRDefault="00A12824" w:rsidP="00824ACC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  <w:color w:val="00B0F0"/>
              </w:rPr>
            </w:pPr>
            <w:r w:rsidRPr="004C1D86">
              <w:rPr>
                <w:rFonts w:ascii="Times New Roman" w:eastAsia="Times New Roman" w:hAnsi="Times New Roman" w:cs="Times New Roman"/>
                <w:noProof/>
                <w:color w:val="00B0F0"/>
                <w:position w:val="-76"/>
              </w:rPr>
              <w:drawing>
                <wp:inline distT="0" distB="0" distL="0" distR="0" wp14:anchorId="5633B362" wp14:editId="672EE107">
                  <wp:extent cx="1638300" cy="11049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185DEF" w14:textId="77777777" w:rsidR="00824ACC" w:rsidRPr="004C1D86" w:rsidRDefault="00824ACC" w:rsidP="00824ACC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4C1D86">
              <w:rPr>
                <w:rFonts w:ascii="Times New Roman" w:hAnsi="Times New Roman" w:cs="Times New Roman"/>
                <w:color w:val="00B0F0"/>
              </w:rPr>
              <w:t>Solution:</w:t>
            </w:r>
          </w:p>
          <w:p w14:paraId="731A4FD9" w14:textId="0A2AFF89" w:rsidR="00824ACC" w:rsidRPr="004C1D86" w:rsidRDefault="00824ACC" w:rsidP="00824ACC">
            <w:pPr>
              <w:pStyle w:val="p"/>
              <w:spacing w:line="360" w:lineRule="auto"/>
              <w:ind w:left="720" w:hanging="720"/>
              <w:rPr>
                <w:rFonts w:ascii="Times New Roman" w:eastAsia="Times New Roman" w:hAnsi="Times New Roman" w:cs="Times New Roman"/>
                <w:i/>
                <w:iCs/>
                <w:color w:val="00B0F0"/>
              </w:rPr>
            </w:pPr>
            <w:r w:rsidRPr="004C1D86">
              <w:rPr>
                <w:rFonts w:ascii="Times New Roman" w:hAnsi="Times New Roman" w:cs="Times New Roman"/>
                <w:color w:val="00B0F0"/>
              </w:rPr>
              <w:t xml:space="preserve">If </w:t>
            </w:r>
            <w:r w:rsidRPr="004C1D86">
              <w:rPr>
                <w:rFonts w:ascii="Times New Roman" w:eastAsia="Times New Roman" w:hAnsi="Times New Roman" w:cs="Times New Roman"/>
                <w:noProof/>
                <w:color w:val="00B0F0"/>
                <w:position w:val="-6"/>
              </w:rPr>
              <w:drawing>
                <wp:inline distT="0" distB="0" distL="0" distR="0" wp14:anchorId="49CFC468" wp14:editId="42AE9383">
                  <wp:extent cx="482600" cy="2159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C1D86">
              <w:rPr>
                <w:rFonts w:ascii="Times New Roman" w:hAnsi="Times New Roman" w:cs="Times New Roman"/>
                <w:color w:val="00B0F0"/>
              </w:rPr>
              <w:t xml:space="preserve"> and</w:t>
            </w:r>
            <w:r w:rsidRPr="004C1D86">
              <w:rPr>
                <w:rFonts w:ascii="Times New Roman" w:eastAsia="Times New Roman" w:hAnsi="Times New Roman" w:cs="Times New Roman"/>
                <w:color w:val="00B0F0"/>
              </w:rPr>
              <w:t xml:space="preserve"> </w:t>
            </w:r>
            <w:r w:rsidRPr="004C1D86">
              <w:rPr>
                <w:rFonts w:ascii="Times New Roman" w:eastAsia="Times New Roman" w:hAnsi="Times New Roman" w:cs="Times New Roman"/>
                <w:i/>
                <w:iCs/>
                <w:color w:val="00B0F0"/>
              </w:rPr>
              <w:t>T</w:t>
            </w:r>
            <w:r w:rsidRPr="004C1D86">
              <w:rPr>
                <w:rFonts w:ascii="Times New Roman" w:eastAsia="Times New Roman" w:hAnsi="Times New Roman" w:cs="Times New Roman"/>
                <w:color w:val="00B0F0"/>
              </w:rPr>
              <w:t xml:space="preserve"> is the midpoint of </w:t>
            </w:r>
            <w:r w:rsidRPr="004C1D86">
              <w:rPr>
                <w:rFonts w:ascii="Times New Roman" w:eastAsia="Times New Roman" w:hAnsi="Times New Roman" w:cs="Times New Roman"/>
                <w:i/>
                <w:iCs/>
                <w:color w:val="00B0F0"/>
              </w:rPr>
              <w:t>PR, Then we know the following</w:t>
            </w:r>
          </w:p>
          <w:p w14:paraId="379924B6" w14:textId="03D457AA" w:rsidR="00824ACC" w:rsidRPr="004C1D86" w:rsidRDefault="00E73D04" w:rsidP="00824ACC">
            <w:pPr>
              <w:pStyle w:val="p"/>
              <w:spacing w:line="360" w:lineRule="auto"/>
              <w:ind w:left="720" w:hanging="720"/>
              <w:rPr>
                <w:rFonts w:ascii="Times New Roman" w:eastAsia="Times New Roman" w:hAnsi="Times New Roman" w:cs="Times New Roman"/>
                <w:i/>
                <w:iCs/>
                <w:color w:val="00B0F0"/>
              </w:rPr>
            </w:pPr>
            <w:r w:rsidRPr="004C1D86">
              <w:rPr>
                <w:rFonts w:ascii="Times New Roman" w:eastAsia="Times New Roman" w:hAnsi="Times New Roman" w:cs="Times New Roman"/>
                <w:i/>
                <w:iCs/>
                <w:color w:val="00B0F0"/>
              </w:rPr>
              <w:t xml:space="preserve">PT=RT, ST=TQ, </w:t>
            </w:r>
            <w:r w:rsidR="00824ACC" w:rsidRPr="004C1D86">
              <w:rPr>
                <w:rFonts w:ascii="Times New Roman" w:eastAsia="Times New Roman" w:hAnsi="Times New Roman" w:cs="Times New Roman"/>
                <w:i/>
                <w:iCs/>
                <w:color w:val="00B0F0"/>
              </w:rPr>
              <w:t>and SP</w:t>
            </w:r>
            <w:r w:rsidRPr="004C1D86">
              <w:rPr>
                <w:rFonts w:ascii="Times New Roman" w:eastAsia="Times New Roman" w:hAnsi="Times New Roman" w:cs="Times New Roman"/>
                <w:i/>
                <w:iCs/>
                <w:color w:val="00B0F0"/>
              </w:rPr>
              <w:t>=RQ</w:t>
            </w:r>
          </w:p>
          <w:p w14:paraId="33B94BEB" w14:textId="62DCA952" w:rsidR="00E73D04" w:rsidRPr="004C1D86" w:rsidRDefault="00E73D04" w:rsidP="00824ACC">
            <w:pPr>
              <w:pStyle w:val="p"/>
              <w:spacing w:line="360" w:lineRule="auto"/>
              <w:ind w:left="720" w:hanging="720"/>
              <w:rPr>
                <w:rFonts w:ascii="Times New Roman" w:eastAsia="Times New Roman" w:hAnsi="Times New Roman" w:cs="Times New Roman"/>
                <w:iCs/>
                <w:color w:val="00B0F0"/>
              </w:rPr>
            </w:pPr>
            <w:r w:rsidRPr="004C1D86">
              <w:rPr>
                <w:rFonts w:ascii="Times New Roman" w:eastAsia="Times New Roman" w:hAnsi="Times New Roman" w:cs="Times New Roman"/>
                <w:iCs/>
                <w:color w:val="00B0F0"/>
              </w:rPr>
              <w:t xml:space="preserve">Also, angle STP =angle RTQ, angle TRQ=angle TPS for they are alternative angles. Also, angle </w:t>
            </w:r>
            <w:r w:rsidR="00E07F19" w:rsidRPr="004C1D86">
              <w:rPr>
                <w:rFonts w:ascii="Times New Roman" w:eastAsia="Times New Roman" w:hAnsi="Times New Roman" w:cs="Times New Roman"/>
                <w:iCs/>
                <w:color w:val="00B0F0"/>
              </w:rPr>
              <w:t xml:space="preserve">TQR=angle TSQ for they are also alternative angles. </w:t>
            </w:r>
          </w:p>
          <w:p w14:paraId="4658ABD8" w14:textId="2015DC3C" w:rsidR="00E07F19" w:rsidRPr="004C1D86" w:rsidRDefault="00E07F19" w:rsidP="00824ACC">
            <w:pPr>
              <w:pStyle w:val="p"/>
              <w:spacing w:line="360" w:lineRule="auto"/>
              <w:ind w:left="720" w:hanging="720"/>
              <w:rPr>
                <w:rFonts w:ascii="Times New Roman" w:eastAsia="Times New Roman" w:hAnsi="Times New Roman" w:cs="Times New Roman"/>
                <w:iCs/>
                <w:color w:val="00B0F0"/>
              </w:rPr>
            </w:pPr>
            <w:r w:rsidRPr="004C1D86">
              <w:rPr>
                <w:rFonts w:ascii="Times New Roman" w:eastAsia="Times New Roman" w:hAnsi="Times New Roman" w:cs="Times New Roman"/>
                <w:iCs/>
                <w:color w:val="00B0F0"/>
              </w:rPr>
              <w:t xml:space="preserve">Thus </w:t>
            </w:r>
            <w:r w:rsidRPr="004C1D86">
              <w:rPr>
                <w:rFonts w:ascii="Times New Roman" w:eastAsia="Times New Roman" w:hAnsi="Times New Roman" w:cs="Times New Roman"/>
                <w:noProof/>
                <w:color w:val="00B0F0"/>
                <w:position w:val="-2"/>
              </w:rPr>
              <w:drawing>
                <wp:inline distT="0" distB="0" distL="0" distR="0" wp14:anchorId="6C17BF07" wp14:editId="6608531F">
                  <wp:extent cx="965200" cy="1651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C1D86">
              <w:rPr>
                <w:rFonts w:ascii="Times New Roman" w:eastAsia="Times New Roman" w:hAnsi="Times New Roman" w:cs="Times New Roman"/>
                <w:iCs/>
                <w:color w:val="00B0F0"/>
              </w:rPr>
              <w:t xml:space="preserve"> Due to </w:t>
            </w:r>
            <w:r w:rsidRPr="004C1D86">
              <w:rPr>
                <w:rFonts w:ascii="Times New Roman" w:eastAsia="Times New Roman" w:hAnsi="Times New Roman" w:cs="Times New Roman"/>
                <w:b/>
                <w:iCs/>
                <w:color w:val="00B0F0"/>
              </w:rPr>
              <w:t xml:space="preserve">Side, Side and Side </w:t>
            </w:r>
            <w:r w:rsidRPr="004C1D86">
              <w:rPr>
                <w:rFonts w:ascii="Times New Roman" w:eastAsia="Times New Roman" w:hAnsi="Times New Roman" w:cs="Times New Roman"/>
                <w:iCs/>
                <w:color w:val="00B0F0"/>
              </w:rPr>
              <w:t xml:space="preserve">rule and </w:t>
            </w:r>
            <w:r w:rsidRPr="004C1D86">
              <w:rPr>
                <w:rFonts w:ascii="Times New Roman" w:eastAsia="Times New Roman" w:hAnsi="Times New Roman" w:cs="Times New Roman"/>
                <w:b/>
                <w:iCs/>
                <w:color w:val="00B0F0"/>
              </w:rPr>
              <w:t>Angle, Angle Side</w:t>
            </w:r>
            <w:r w:rsidRPr="004C1D86">
              <w:rPr>
                <w:rFonts w:ascii="Times New Roman" w:eastAsia="Times New Roman" w:hAnsi="Times New Roman" w:cs="Times New Roman"/>
                <w:iCs/>
                <w:color w:val="00B0F0"/>
              </w:rPr>
              <w:t xml:space="preserve"> rule where the included side is TP and TR</w:t>
            </w:r>
          </w:p>
          <w:p w14:paraId="5302DCE0" w14:textId="7EC71C64" w:rsidR="00E73D04" w:rsidRPr="004C1D86" w:rsidRDefault="00E73D04" w:rsidP="00824ACC">
            <w:pPr>
              <w:pStyle w:val="p"/>
              <w:spacing w:line="360" w:lineRule="auto"/>
              <w:ind w:left="720" w:hanging="720"/>
              <w:rPr>
                <w:rFonts w:ascii="Times New Roman" w:hAnsi="Times New Roman" w:cs="Times New Roman"/>
                <w:b/>
                <w:color w:val="00B0F0"/>
              </w:rPr>
            </w:pPr>
          </w:p>
        </w:tc>
      </w:tr>
      <w:tr w:rsidR="00A31C4B" w:rsidRPr="00F475D2" w14:paraId="79E34683" w14:textId="77777777" w:rsidTr="000279D1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AA9B8" w14:textId="72A7B04E" w:rsidR="00A31C4B" w:rsidRPr="00F475D2" w:rsidRDefault="000279D1" w:rsidP="000279D1">
            <w:pPr>
              <w:pStyle w:val="p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position w:val="-6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906182"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. A pathway divides a rectangular garden into two parts as shown. Find the measure of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18758C3F" wp14:editId="50E98135">
                  <wp:extent cx="228600" cy="1397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06182"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1"/>
              </w:rPr>
              <w:drawing>
                <wp:inline distT="0" distB="0" distL="0" distR="0" wp14:anchorId="709217F6" wp14:editId="3700ED09">
                  <wp:extent cx="1371600" cy="9144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B057A4" w14:textId="7BECE397" w:rsidR="000279D1" w:rsidRDefault="000279D1" w:rsidP="00F475D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Solution:</w:t>
            </w:r>
          </w:p>
          <w:p w14:paraId="0338FE27" w14:textId="0F4AE322" w:rsidR="00A12824" w:rsidRPr="000279D1" w:rsidRDefault="000279D1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0279D1">
              <w:rPr>
                <w:rFonts w:ascii="Times New Roman" w:hAnsi="Times New Roman" w:cs="Times New Roman"/>
                <w:color w:val="0070C0"/>
              </w:rPr>
              <w:t>Angle A= 180-79</w:t>
            </w:r>
          </w:p>
          <w:p w14:paraId="46F85230" w14:textId="081FAE9E" w:rsidR="000279D1" w:rsidRPr="000279D1" w:rsidRDefault="000279D1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0279D1">
              <w:rPr>
                <w:rFonts w:ascii="Times New Roman" w:hAnsi="Times New Roman" w:cs="Times New Roman"/>
                <w:color w:val="0070C0"/>
              </w:rPr>
              <w:t xml:space="preserve">              =  101</w:t>
            </w:r>
            <w:r w:rsidRPr="000279D1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  <w:r w:rsidRPr="000279D1"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  <w:p w14:paraId="427A8E08" w14:textId="4F469690" w:rsidR="000279D1" w:rsidRPr="000279D1" w:rsidRDefault="000279D1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0279D1">
              <w:rPr>
                <w:rFonts w:ascii="Times New Roman" w:hAnsi="Times New Roman" w:cs="Times New Roman"/>
                <w:color w:val="0070C0"/>
              </w:rPr>
              <w:t xml:space="preserve">This is due to the fact that the lengths of a rectangle are parallel to each other and they give alternate angles. SO 101o is alternate angle to Angle A. </w:t>
            </w:r>
          </w:p>
          <w:p w14:paraId="33EF2ECD" w14:textId="4A5F12A2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279D1" w:rsidRPr="00F475D2" w14:paraId="6732A06B" w14:textId="77777777" w:rsidTr="000279D1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4634F" w14:textId="77777777" w:rsidR="000279D1" w:rsidRDefault="000279D1" w:rsidP="000279D1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79D1" w:rsidRPr="00F475D2" w14:paraId="79AB3348" w14:textId="77777777" w:rsidTr="000279D1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72F37" w14:textId="77777777" w:rsidR="000279D1" w:rsidRDefault="000279D1" w:rsidP="000279D1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79D1" w:rsidRPr="00F475D2" w14:paraId="07C1687D" w14:textId="77777777" w:rsidTr="000279D1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8F379" w14:textId="77777777" w:rsidR="000279D1" w:rsidRDefault="000279D1" w:rsidP="000279D1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F14F9D7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4879" w:type="pct"/>
        <w:tblInd w:w="2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"/>
        <w:gridCol w:w="10729"/>
      </w:tblGrid>
      <w:tr w:rsidR="00A31C4B" w:rsidRPr="00F475D2" w14:paraId="52EA6009" w14:textId="77777777" w:rsidTr="006A58A9">
        <w:tc>
          <w:tcPr>
            <w:tcW w:w="4999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96771" w14:textId="7D9E30EF" w:rsidR="00A31C4B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6. Andy was playing a memory game with his sister. He turned over a tile to reveal a picture of the sun at the coordinates (5,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1"/>
              </w:rPr>
              <w:drawing>
                <wp:inline distT="0" distB="0" distL="0" distR="0" wp14:anchorId="2FAE38B8" wp14:editId="0269B5EA">
                  <wp:extent cx="76200" cy="13335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4). He looked under a tile that was 3 units to the left and 2 units down but revealed a picture of a tree. His sister knew that the other sun was 1 unit to the left and 1 unit up from the tree. What are the coordinates of the second sun?</w:t>
            </w:r>
          </w:p>
          <w:p w14:paraId="0B60D768" w14:textId="1D345619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Solution:</w:t>
            </w:r>
          </w:p>
          <w:p w14:paraId="7BD7C216" w14:textId="00F1B5D8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 xml:space="preserve">First we determine the coordinates of a tree. </w:t>
            </w:r>
          </w:p>
          <w:p w14:paraId="329A25D2" w14:textId="4F2E48C5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We are told, the coordinates of the first sun is (5, -4)</w:t>
            </w:r>
          </w:p>
          <w:p w14:paraId="51CBD5F2" w14:textId="13DB7A7C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From this point, three units to the left is given by : 5-2=2</w:t>
            </w:r>
          </w:p>
          <w:p w14:paraId="65F6AB28" w14:textId="26A1555A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Also, two units downward is given by: -4- (2)= - 6</w:t>
            </w:r>
          </w:p>
          <w:p w14:paraId="1654137F" w14:textId="77777777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</w:p>
          <w:p w14:paraId="74DE5707" w14:textId="5C546AD5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Thus, the coordinate of picture of a tree are at (2, -6)</w:t>
            </w:r>
          </w:p>
          <w:p w14:paraId="2D935C33" w14:textId="77777777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</w:p>
          <w:p w14:paraId="0944DCCF" w14:textId="0BD5260A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 xml:space="preserve">Now from this point we can determine the position of the second sun. </w:t>
            </w:r>
          </w:p>
          <w:p w14:paraId="0B210023" w14:textId="3671220C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The second sun is at point at 1 unit to the left and 1 unit up from the tree</w:t>
            </w:r>
          </w:p>
          <w:p w14:paraId="2D340093" w14:textId="7CE1322D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 xml:space="preserve">In this case we subtract one unit from each axis. </w:t>
            </w:r>
            <w:proofErr w:type="spellStart"/>
            <w:r w:rsidRPr="008010BB">
              <w:rPr>
                <w:rFonts w:ascii="Times New Roman" w:eastAsia="Times New Roman" w:hAnsi="Times New Roman" w:cs="Times New Roman"/>
                <w:color w:val="0070C0"/>
              </w:rPr>
              <w:t>i.e</w:t>
            </w:r>
            <w:proofErr w:type="spellEnd"/>
            <w:r w:rsidRPr="008010BB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  <w:p w14:paraId="664EE6C0" w14:textId="77777777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x-axis: 2-1=1</w:t>
            </w:r>
          </w:p>
          <w:p w14:paraId="57152F13" w14:textId="77777777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y-axis: -6+1= -5</w:t>
            </w:r>
          </w:p>
          <w:p w14:paraId="5AAEC3E6" w14:textId="77777777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</w:p>
          <w:p w14:paraId="38C82D9F" w14:textId="497A0A12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hence the coordinate of the second sun is (1, -5)</w:t>
            </w:r>
          </w:p>
          <w:p w14:paraId="02C17677" w14:textId="5C33A2CD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31C4B" w:rsidRPr="00F475D2" w14:paraId="16183B64" w14:textId="77777777" w:rsidTr="006A58A9">
        <w:trPr>
          <w:gridBefore w:val="1"/>
          <w:wBefore w:w="42" w:type="pct"/>
        </w:trPr>
        <w:tc>
          <w:tcPr>
            <w:tcW w:w="49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4F673" w14:textId="2A7B0597" w:rsidR="00A31C4B" w:rsidRDefault="00906182" w:rsidP="006A58A9">
            <w:pPr>
              <w:pStyle w:val="p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7. Carpenters use parallel wall studs to build support for walls. A carpenter has built two wall studs given by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HG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and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CD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in the figure below. Find the measure of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49C2CA87" wp14:editId="0D6A5A26">
                  <wp:extent cx="393700" cy="1397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so that the two wall studs are parallel.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8"/>
              </w:rPr>
              <w:drawing>
                <wp:inline distT="0" distB="0" distL="0" distR="0" wp14:anchorId="50E07528" wp14:editId="783CE9E9">
                  <wp:extent cx="1371600" cy="10033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9A7891" w14:textId="590DBBA7" w:rsidR="006A58A9" w:rsidRPr="006A58A9" w:rsidRDefault="006A58A9" w:rsidP="006A58A9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  <w:position w:val="-68"/>
              </w:rPr>
            </w:pP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>For walls to be parallel, the following has to be met:</w:t>
            </w:r>
          </w:p>
          <w:p w14:paraId="7EE4CC35" w14:textId="2A930113" w:rsidR="006A58A9" w:rsidRPr="006A58A9" w:rsidRDefault="006A58A9" w:rsidP="006A58A9">
            <w:pPr>
              <w:pStyle w:val="p"/>
              <w:numPr>
                <w:ilvl w:val="0"/>
                <w:numId w:val="2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70C0"/>
                <w:position w:val="-68"/>
              </w:rPr>
            </w:pP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>AD should be parallel to BC</w:t>
            </w:r>
          </w:p>
          <w:p w14:paraId="649CF152" w14:textId="3CAC5314" w:rsidR="006A58A9" w:rsidRPr="006A58A9" w:rsidRDefault="006A58A9" w:rsidP="006A58A9">
            <w:pPr>
              <w:pStyle w:val="p"/>
              <w:numPr>
                <w:ilvl w:val="0"/>
                <w:numId w:val="2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70C0"/>
                <w:position w:val="-68"/>
              </w:rPr>
            </w:pP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lastRenderedPageBreak/>
              <w:t xml:space="preserve">Angle ADB should be equal to angle DBC </w:t>
            </w:r>
            <w:proofErr w:type="spellStart"/>
            <w:proofErr w:type="gramStart"/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>fo</w:t>
            </w:r>
            <w:proofErr w:type="spellEnd"/>
            <w:proofErr w:type="gramEnd"/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 xml:space="preserve"> </w:t>
            </w:r>
            <w:proofErr w:type="spellStart"/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>alternitivity</w:t>
            </w:r>
            <w:proofErr w:type="spellEnd"/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 xml:space="preserve">. </w:t>
            </w:r>
          </w:p>
          <w:p w14:paraId="39FBF2EB" w14:textId="308AE2B4" w:rsidR="006A58A9" w:rsidRPr="006A58A9" w:rsidRDefault="006A58A9" w:rsidP="006A58A9">
            <w:pPr>
              <w:pStyle w:val="p"/>
              <w:numPr>
                <w:ilvl w:val="0"/>
                <w:numId w:val="2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70C0"/>
                <w:position w:val="-68"/>
              </w:rPr>
            </w:pP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>Since GH is a straight line, its angle should sum up to 180</w:t>
            </w: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  <w:vertAlign w:val="superscript"/>
              </w:rPr>
              <w:t>o</w:t>
            </w: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>. and angle BDC = 180-98= 82</w:t>
            </w: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  <w:vertAlign w:val="superscript"/>
              </w:rPr>
              <w:t>o</w:t>
            </w:r>
          </w:p>
          <w:p w14:paraId="514318B8" w14:textId="0BF6D11B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3AAB1810" w14:textId="16533A3F" w:rsidR="00A31C4B" w:rsidRPr="006A58A9" w:rsidRDefault="006A58A9" w:rsidP="006A58A9">
      <w:pPr>
        <w:spacing w:line="360" w:lineRule="auto"/>
        <w:ind w:left="720" w:firstLine="720"/>
        <w:rPr>
          <w:rFonts w:ascii="Times New Roman" w:hAnsi="Times New Roman" w:cs="Times New Roman"/>
          <w:color w:val="0070C0"/>
          <w:vertAlign w:val="superscript"/>
        </w:rPr>
      </w:pPr>
      <w:r w:rsidRPr="006A58A9">
        <w:rPr>
          <w:rFonts w:ascii="Times New Roman" w:hAnsi="Times New Roman" w:cs="Times New Roman"/>
          <w:color w:val="0070C0"/>
        </w:rPr>
        <w:lastRenderedPageBreak/>
        <w:t>Thus angle BDC=82</w:t>
      </w:r>
      <w:r w:rsidRPr="006A58A9">
        <w:rPr>
          <w:rFonts w:ascii="Times New Roman" w:hAnsi="Times New Roman" w:cs="Times New Roman"/>
          <w:color w:val="0070C0"/>
          <w:vertAlign w:val="superscript"/>
        </w:rPr>
        <w:t>O</w:t>
      </w:r>
    </w:p>
    <w:p w14:paraId="11EE4341" w14:textId="77777777" w:rsidR="006A58A9" w:rsidRPr="00F475D2" w:rsidRDefault="006A58A9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78DE9874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0DC70" w14:textId="4C2A822F" w:rsidR="00A31C4B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8. Richard ordered a coffee table that was a regular pentagon. Find the measure of an exterior angle of the table.</w:t>
            </w:r>
          </w:p>
          <w:p w14:paraId="1AAA6B65" w14:textId="22844E15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Solution:</w:t>
            </w:r>
          </w:p>
          <w:p w14:paraId="48B4438F" w14:textId="65D7B8AC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All the interior angles of vertices in the regular polygon must be equal and must add up to 360</w:t>
            </w:r>
            <w:r w:rsidRPr="00DF1502">
              <w:rPr>
                <w:rFonts w:ascii="Times New Roman" w:eastAsia="Times New Roman" w:hAnsi="Times New Roman" w:cs="Times New Roman"/>
                <w:color w:val="0070C0"/>
                <w:vertAlign w:val="superscript"/>
              </w:rPr>
              <w:t>o</w:t>
            </w: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. </w:t>
            </w:r>
          </w:p>
          <w:p w14:paraId="6EDF2176" w14:textId="75B7A719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Thus each interior angle of a pentagon is:</w:t>
            </w:r>
          </w:p>
          <w:p w14:paraId="352184E7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                          =360/5</w:t>
            </w:r>
          </w:p>
          <w:p w14:paraId="5ADBF181" w14:textId="46D8F111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                          = 72</w:t>
            </w:r>
            <w:r w:rsidRPr="00DF1502">
              <w:rPr>
                <w:rFonts w:ascii="Times New Roman" w:eastAsia="Times New Roman" w:hAnsi="Times New Roman" w:cs="Times New Roman"/>
                <w:color w:val="0070C0"/>
                <w:vertAlign w:val="superscript"/>
              </w:rPr>
              <w:t>o</w:t>
            </w:r>
          </w:p>
          <w:p w14:paraId="0BA4F08C" w14:textId="51ACD664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The exterior angle is given by</w:t>
            </w:r>
          </w:p>
          <w:p w14:paraId="6EA9A89F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           = 180-72</w:t>
            </w:r>
          </w:p>
          <w:p w14:paraId="67898DDC" w14:textId="5612884D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           = 108</w:t>
            </w:r>
            <w:r w:rsidRPr="00DF1502">
              <w:rPr>
                <w:rFonts w:ascii="Times New Roman" w:eastAsia="Times New Roman" w:hAnsi="Times New Roman" w:cs="Times New Roman"/>
                <w:color w:val="0070C0"/>
                <w:vertAlign w:val="superscript"/>
              </w:rPr>
              <w:t>o</w:t>
            </w: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  <w:p w14:paraId="459C99C0" w14:textId="3A182AF1" w:rsidR="00DF1502" w:rsidRPr="00F475D2" w:rsidRDefault="00DF1502" w:rsidP="00DF150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9. Let 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4"/>
              </w:rPr>
              <w:drawing>
                <wp:inline distT="0" distB="0" distL="0" distR="0" wp14:anchorId="11C861E9" wp14:editId="4F60EC0E">
                  <wp:extent cx="171450" cy="1905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be the median of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LMBA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. Find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4"/>
              </w:rPr>
              <w:drawing>
                <wp:inline distT="0" distB="0" distL="0" distR="0" wp14:anchorId="544CA8B4" wp14:editId="1BF0F682">
                  <wp:extent cx="171450" cy="1905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062D8909" wp14:editId="1BEECD67">
                  <wp:extent cx="285750" cy="14605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F475D2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proofErr w:type="gramEnd"/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and 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334AA590" wp14:editId="51BE412E">
                  <wp:extent cx="495300" cy="14605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003C85E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pPr w:leftFromText="180" w:rightFromText="180" w:vertAnchor="text" w:horzAnchor="margin" w:tblpY="70"/>
              <w:tblW w:w="4058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999"/>
            </w:tblGrid>
            <w:tr w:rsidR="006A58A9" w:rsidRPr="00F475D2" w14:paraId="4B7BBDC7" w14:textId="77777777" w:rsidTr="006A58A9"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839F1B" w14:textId="77777777" w:rsidR="006A58A9" w:rsidRPr="00F475D2" w:rsidRDefault="006A58A9" w:rsidP="006A58A9">
                  <w:pPr>
                    <w:pStyle w:val="p"/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475D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</w:rPr>
                    <w:t>Use trapezoid ABCD to find each measure.</w:t>
                  </w:r>
                  <w:r w:rsidRPr="00F475D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r w:rsidRPr="00F475D2">
                    <w:rPr>
                      <w:rFonts w:ascii="Times New Roman" w:eastAsia="Times New Roman" w:hAnsi="Times New Roman" w:cs="Times New Roman"/>
                      <w:color w:val="000000"/>
                    </w:rPr>
                    <w:br/>
                  </w: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104"/>
                    </w:rPr>
                    <w:drawing>
                      <wp:inline distT="0" distB="0" distL="0" distR="0" wp14:anchorId="652C5581" wp14:editId="70D92A60">
                        <wp:extent cx="2552700" cy="1460500"/>
                        <wp:effectExtent l="0" t="0" r="0" b="0"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146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0C6E225" w14:textId="69F8EEF7" w:rsidR="006A58A9" w:rsidRPr="00F475D2" w:rsidRDefault="006A58A9" w:rsidP="006A58A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A58A9" w:rsidRPr="00F475D2" w14:paraId="06343570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DC43E" w14:textId="06DE5D76" w:rsidR="006A58A9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          </w:t>
            </w:r>
            <w:r w:rsidRPr="00DF1502">
              <w:rPr>
                <w:rFonts w:ascii="Times New Roman" w:eastAsia="Times New Roman" w:hAnsi="Times New Roman" w:cs="Times New Roman"/>
                <w:noProof/>
                <w:color w:val="0070C0"/>
              </w:rPr>
              <w:drawing>
                <wp:inline distT="0" distB="0" distL="0" distR="0" wp14:anchorId="37F74460" wp14:editId="2406FA15">
                  <wp:extent cx="495300" cy="14605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= m angle LDC=110</w:t>
            </w:r>
            <w:r w:rsidRPr="00DF1502">
              <w:rPr>
                <w:rFonts w:ascii="Times New Roman" w:eastAsia="Times New Roman" w:hAnsi="Times New Roman" w:cs="Times New Roman"/>
                <w:color w:val="0070C0"/>
                <w:vertAlign w:val="superscript"/>
              </w:rPr>
              <w:t>o</w:t>
            </w: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  <w:p w14:paraId="454BC0E7" w14:textId="43F1D4CE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</w:p>
        </w:tc>
      </w:tr>
      <w:tr w:rsidR="006A58A9" w:rsidRPr="00F475D2" w14:paraId="1D3C9095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B495E" w14:textId="0A114836" w:rsidR="006A58A9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          </w:t>
            </w:r>
            <w:r w:rsidRPr="00DF1502">
              <w:rPr>
                <w:rFonts w:ascii="Times New Roman" w:eastAsia="Times New Roman" w:hAnsi="Times New Roman" w:cs="Times New Roman"/>
                <w:noProof/>
                <w:color w:val="0070C0"/>
              </w:rPr>
              <w:drawing>
                <wp:inline distT="0" distB="0" distL="0" distR="0" wp14:anchorId="0B1C0ECF" wp14:editId="4E70D92A">
                  <wp:extent cx="285750" cy="14605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= 180-110= 70</w:t>
            </w:r>
            <w:r w:rsidRPr="00DF1502">
              <w:rPr>
                <w:rFonts w:ascii="Times New Roman" w:eastAsia="Times New Roman" w:hAnsi="Times New Roman" w:cs="Times New Roman"/>
                <w:color w:val="0070C0"/>
                <w:vertAlign w:val="superscript"/>
              </w:rPr>
              <w:t>o</w:t>
            </w: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  <w:p w14:paraId="04ED3705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To get JK, we have to get LM first.</w:t>
            </w:r>
          </w:p>
          <w:p w14:paraId="5748068C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LM= ½(44+96)</w:t>
            </w:r>
          </w:p>
          <w:p w14:paraId="0550ABE2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lastRenderedPageBreak/>
              <w:t xml:space="preserve">       = 70</w:t>
            </w:r>
          </w:p>
          <w:p w14:paraId="6F651062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JK is the median of LMBA</w:t>
            </w:r>
          </w:p>
          <w:p w14:paraId="1DCF1CF9" w14:textId="0F718AFF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JK= ½ (70+96)</w:t>
            </w:r>
          </w:p>
          <w:p w14:paraId="1916DD82" w14:textId="110698D8" w:rsidR="00DF1502" w:rsidRPr="00DF1502" w:rsidRDefault="00DF1502" w:rsidP="00DF150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= 83</w:t>
            </w:r>
          </w:p>
        </w:tc>
      </w:tr>
      <w:tr w:rsidR="00DF1502" w:rsidRPr="00F475D2" w14:paraId="46D4555F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9CE19" w14:textId="77777777" w:rsidR="00DF1502" w:rsidRPr="00F475D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FD7B03F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6CC0C0A0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CB88D" w14:textId="0A304184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10. In a museum, Nick is looking at a famous painting through a mirror at an angle of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3EE300C4" wp14:editId="4CA8FE4A">
                  <wp:extent cx="228600" cy="14605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Find the angle the painting makes with the mirror. Also find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25A122B7" wp14:editId="26347A81">
                  <wp:extent cx="450850" cy="14605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and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31BD9335" wp14:editId="6F0AAE3E">
                  <wp:extent cx="527050" cy="14605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132"/>
              </w:rPr>
              <w:drawing>
                <wp:inline distT="0" distB="0" distL="0" distR="0" wp14:anchorId="50C53218" wp14:editId="173BBD11">
                  <wp:extent cx="2146300" cy="182245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0" cy="182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AABE4D" w14:textId="2A7D8866" w:rsidR="00A31C4B" w:rsidRDefault="004E121D" w:rsidP="00F475D2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Solution</w:t>
      </w:r>
    </w:p>
    <w:p w14:paraId="0A8EFC9B" w14:textId="55E88DA4" w:rsidR="004E121D" w:rsidRPr="004E121D" w:rsidRDefault="004E121D" w:rsidP="004E121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The angle of incident is equal to the angle of reflection. </w:t>
      </w:r>
      <w:proofErr w:type="spellStart"/>
      <w:r w:rsidRPr="004E121D">
        <w:rPr>
          <w:rFonts w:ascii="Times New Roman" w:hAnsi="Times New Roman" w:cs="Times New Roman"/>
          <w:color w:val="0070C0"/>
        </w:rPr>
        <w:t>i.e</w:t>
      </w:r>
      <w:proofErr w:type="spellEnd"/>
    </w:p>
    <w:p w14:paraId="4E7846D8" w14:textId="5AB8EC67" w:rsidR="004E121D" w:rsidRPr="004E121D" w:rsidRDefault="004E121D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  </w:t>
      </w:r>
      <w:proofErr w:type="spellStart"/>
      <w:r w:rsidRPr="004E121D">
        <w:rPr>
          <w:rFonts w:ascii="Times New Roman" w:hAnsi="Times New Roman" w:cs="Times New Roman"/>
          <w:color w:val="0070C0"/>
        </w:rPr>
        <w:t>i</w:t>
      </w:r>
      <w:proofErr w:type="spellEnd"/>
      <w:r w:rsidRPr="004E121D">
        <w:rPr>
          <w:rFonts w:ascii="Times New Roman" w:hAnsi="Times New Roman" w:cs="Times New Roman"/>
          <w:color w:val="0070C0"/>
        </w:rPr>
        <w:t>=r</w:t>
      </w:r>
    </w:p>
    <w:p w14:paraId="03520D81" w14:textId="75A7BC79" w:rsidR="004E121D" w:rsidRPr="004E121D" w:rsidRDefault="004E121D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That is </w:t>
      </w:r>
      <w:proofErr w:type="spellStart"/>
      <w:r w:rsidRPr="004E121D">
        <w:rPr>
          <w:rFonts w:ascii="Times New Roman" w:hAnsi="Times New Roman" w:cs="Times New Roman"/>
          <w:color w:val="0070C0"/>
        </w:rPr>
        <w:t>i</w:t>
      </w:r>
      <w:proofErr w:type="spellEnd"/>
      <w:r w:rsidRPr="004E121D">
        <w:rPr>
          <w:rFonts w:ascii="Times New Roman" w:hAnsi="Times New Roman" w:cs="Times New Roman"/>
          <w:color w:val="0070C0"/>
        </w:rPr>
        <w:t>=r=58</w:t>
      </w:r>
      <w:r w:rsidRPr="004E121D">
        <w:rPr>
          <w:rFonts w:ascii="Times New Roman" w:hAnsi="Times New Roman" w:cs="Times New Roman"/>
          <w:color w:val="0070C0"/>
          <w:vertAlign w:val="superscript"/>
        </w:rPr>
        <w:t>o</w:t>
      </w:r>
      <w:r w:rsidRPr="004E121D">
        <w:rPr>
          <w:rFonts w:ascii="Times New Roman" w:hAnsi="Times New Roman" w:cs="Times New Roman"/>
          <w:color w:val="0070C0"/>
        </w:rPr>
        <w:t xml:space="preserve"> </w:t>
      </w:r>
    </w:p>
    <w:p w14:paraId="179BE7AC" w14:textId="0F992B57" w:rsidR="004E121D" w:rsidRPr="004E121D" w:rsidRDefault="004E121D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>Thus, the painting make 58</w:t>
      </w:r>
      <w:r w:rsidRPr="004E121D">
        <w:rPr>
          <w:rFonts w:ascii="Times New Roman" w:hAnsi="Times New Roman" w:cs="Times New Roman"/>
          <w:color w:val="0070C0"/>
          <w:vertAlign w:val="superscript"/>
        </w:rPr>
        <w:t>o</w:t>
      </w:r>
      <w:r w:rsidRPr="004E121D">
        <w:rPr>
          <w:rFonts w:ascii="Times New Roman" w:hAnsi="Times New Roman" w:cs="Times New Roman"/>
          <w:color w:val="0070C0"/>
        </w:rPr>
        <w:t xml:space="preserve"> with the mirror</w:t>
      </w:r>
    </w:p>
    <w:p w14:paraId="665006CD" w14:textId="77777777" w:rsidR="004E121D" w:rsidRPr="004E121D" w:rsidRDefault="004E121D" w:rsidP="00F475D2">
      <w:pPr>
        <w:spacing w:line="360" w:lineRule="auto"/>
        <w:rPr>
          <w:rFonts w:ascii="Times New Roman" w:hAnsi="Times New Roman" w:cs="Times New Roman"/>
          <w:color w:val="0070C0"/>
        </w:rPr>
      </w:pPr>
    </w:p>
    <w:p w14:paraId="2721DD76" w14:textId="5077DB6A" w:rsidR="004E121D" w:rsidRPr="004E121D" w:rsidRDefault="004E121D" w:rsidP="004E121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Find </w:t>
      </w:r>
      <w:r w:rsidRPr="004E121D">
        <w:rPr>
          <w:rFonts w:ascii="Times New Roman" w:eastAsia="Times New Roman" w:hAnsi="Times New Roman" w:cs="Times New Roman"/>
          <w:noProof/>
          <w:color w:val="0070C0"/>
        </w:rPr>
        <w:drawing>
          <wp:inline distT="0" distB="0" distL="0" distR="0" wp14:anchorId="212952EB" wp14:editId="495EB9F1">
            <wp:extent cx="450850" cy="1460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E5591" w14:textId="5ABCC625" w:rsidR="00A12824" w:rsidRPr="004E121D" w:rsidRDefault="004E121D" w:rsidP="004E121D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= </w:t>
      </w:r>
      <w:proofErr w:type="spellStart"/>
      <w:r w:rsidRPr="004E121D">
        <w:rPr>
          <w:rFonts w:ascii="Times New Roman" w:hAnsi="Times New Roman" w:cs="Times New Roman"/>
          <w:color w:val="0070C0"/>
        </w:rPr>
        <w:t>i+r</w:t>
      </w:r>
      <w:proofErr w:type="spellEnd"/>
    </w:p>
    <w:p w14:paraId="40806515" w14:textId="6FD9970C" w:rsidR="004E121D" w:rsidRPr="004E121D" w:rsidRDefault="004E121D" w:rsidP="004E121D">
      <w:pPr>
        <w:pStyle w:val="ListParagraph"/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            = 58 +58</w:t>
      </w:r>
    </w:p>
    <w:p w14:paraId="554C6C0A" w14:textId="3C856607" w:rsidR="004E121D" w:rsidRPr="004E121D" w:rsidRDefault="004E121D" w:rsidP="004E121D">
      <w:pPr>
        <w:pStyle w:val="ListParagraph"/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           = 116</w:t>
      </w:r>
      <w:r w:rsidRPr="004E121D">
        <w:rPr>
          <w:rFonts w:ascii="Times New Roman" w:hAnsi="Times New Roman" w:cs="Times New Roman"/>
          <w:color w:val="0070C0"/>
          <w:vertAlign w:val="superscript"/>
        </w:rPr>
        <w:t>o</w:t>
      </w:r>
    </w:p>
    <w:p w14:paraId="64A7FF65" w14:textId="77777777" w:rsidR="004E121D" w:rsidRPr="004E121D" w:rsidRDefault="004E121D" w:rsidP="004E121D">
      <w:pPr>
        <w:pStyle w:val="ListParagraph"/>
        <w:spacing w:line="360" w:lineRule="auto"/>
        <w:rPr>
          <w:rFonts w:ascii="Times New Roman" w:hAnsi="Times New Roman" w:cs="Times New Roman"/>
          <w:color w:val="0070C0"/>
        </w:rPr>
      </w:pPr>
    </w:p>
    <w:p w14:paraId="1BFDB244" w14:textId="161B6C17" w:rsidR="004E121D" w:rsidRPr="004E121D" w:rsidRDefault="004E121D" w:rsidP="004E121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Find </w:t>
      </w:r>
      <w:r w:rsidRPr="004E121D">
        <w:rPr>
          <w:rFonts w:ascii="Times New Roman" w:eastAsia="Times New Roman" w:hAnsi="Times New Roman" w:cs="Times New Roman"/>
          <w:noProof/>
          <w:color w:val="0070C0"/>
        </w:rPr>
        <w:drawing>
          <wp:inline distT="0" distB="0" distL="0" distR="0" wp14:anchorId="350E77F0" wp14:editId="071BF3E7">
            <wp:extent cx="527050" cy="14605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36D9C" w14:textId="5E4C3084" w:rsidR="004E121D" w:rsidRPr="004E121D" w:rsidRDefault="004E121D" w:rsidP="004E121D">
      <w:pPr>
        <w:pStyle w:val="ListParagraph"/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        </w:t>
      </w:r>
      <w:r w:rsidRPr="004E121D">
        <w:rPr>
          <w:rFonts w:ascii="Times New Roman" w:eastAsia="Times New Roman" w:hAnsi="Times New Roman" w:cs="Times New Roman"/>
          <w:noProof/>
          <w:color w:val="0070C0"/>
        </w:rPr>
        <w:drawing>
          <wp:inline distT="0" distB="0" distL="0" distR="0" wp14:anchorId="3E023BA2" wp14:editId="76B68220">
            <wp:extent cx="527050" cy="14605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121D">
        <w:rPr>
          <w:rFonts w:ascii="Times New Roman" w:hAnsi="Times New Roman" w:cs="Times New Roman"/>
          <w:color w:val="0070C0"/>
        </w:rPr>
        <w:t xml:space="preserve">= Angle YVW- </w:t>
      </w:r>
      <w:proofErr w:type="spellStart"/>
      <w:r w:rsidRPr="004E121D">
        <w:rPr>
          <w:rFonts w:ascii="Times New Roman" w:hAnsi="Times New Roman" w:cs="Times New Roman"/>
          <w:color w:val="0070C0"/>
        </w:rPr>
        <w:t>i</w:t>
      </w:r>
      <w:proofErr w:type="spellEnd"/>
      <w:r w:rsidRPr="004E121D">
        <w:rPr>
          <w:rFonts w:ascii="Times New Roman" w:hAnsi="Times New Roman" w:cs="Times New Roman"/>
          <w:color w:val="0070C0"/>
        </w:rPr>
        <w:t xml:space="preserve">                 but angle YVW=90</w:t>
      </w:r>
    </w:p>
    <w:p w14:paraId="5668A3DB" w14:textId="08E43C85" w:rsidR="004E121D" w:rsidRPr="004E121D" w:rsidRDefault="004E121D" w:rsidP="004E121D">
      <w:pPr>
        <w:pStyle w:val="ListParagraph"/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                      = 90-58</w:t>
      </w:r>
    </w:p>
    <w:p w14:paraId="52AB0261" w14:textId="28EC5078" w:rsidR="004E121D" w:rsidRPr="004E121D" w:rsidRDefault="004E121D" w:rsidP="004E121D">
      <w:pPr>
        <w:pStyle w:val="ListParagraph"/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                     = 32</w:t>
      </w:r>
      <w:r w:rsidRPr="004E121D">
        <w:rPr>
          <w:rFonts w:ascii="Times New Roman" w:hAnsi="Times New Roman" w:cs="Times New Roman"/>
          <w:color w:val="0070C0"/>
          <w:vertAlign w:val="superscript"/>
        </w:rPr>
        <w:t>o</w:t>
      </w:r>
      <w:r w:rsidRPr="004E121D">
        <w:rPr>
          <w:rFonts w:ascii="Times New Roman" w:hAnsi="Times New Roman" w:cs="Times New Roman"/>
          <w:color w:val="0070C0"/>
        </w:rPr>
        <w:t xml:space="preserve">  </w:t>
      </w:r>
    </w:p>
    <w:tbl>
      <w:tblPr>
        <w:tblpPr w:leftFromText="180" w:rightFromText="180" w:vertAnchor="text" w:horzAnchor="margin" w:tblpY="-266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4E121D" w:rsidRPr="00F475D2" w14:paraId="7FD432F1" w14:textId="77777777" w:rsidTr="004E121D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CAD94" w14:textId="0D6477F4" w:rsidR="004E121D" w:rsidRPr="00F475D2" w:rsidRDefault="004E121D" w:rsidP="004E121D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5218C1D" w14:textId="77777777" w:rsidR="004E121D" w:rsidRPr="00F475D2" w:rsidRDefault="004E121D" w:rsidP="004E121D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11. If a bike tire has 16 spokes spaced evenly apart, name its </w:t>
            </w:r>
            <w:r w:rsidRPr="00F475D2"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angles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of rotation.</w:t>
            </w:r>
          </w:p>
          <w:p w14:paraId="7308EBAE" w14:textId="20FEC4DE" w:rsidR="004E121D" w:rsidRPr="00F475D2" w:rsidRDefault="00321F07" w:rsidP="00321F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128"/>
              </w:rPr>
              <w:drawing>
                <wp:inline distT="0" distB="0" distL="0" distR="0" wp14:anchorId="47609953" wp14:editId="5FE6E908">
                  <wp:extent cx="2343150" cy="17653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76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5A83FD" w14:textId="0A6D76EC" w:rsidR="00321F07" w:rsidRPr="00321F07" w:rsidRDefault="004E121D" w:rsidP="004E121D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14:paraId="02763F3B" w14:textId="50BF42AB" w:rsidR="004E121D" w:rsidRPr="00321F07" w:rsidRDefault="00321F07" w:rsidP="004E121D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                  angle of rotation= 360/16</w:t>
            </w:r>
          </w:p>
          <w:p w14:paraId="08EEF48C" w14:textId="77777777" w:rsidR="00321F07" w:rsidRPr="00321F07" w:rsidRDefault="00321F07" w:rsidP="004E121D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                                             = 22.5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</w:p>
          <w:p w14:paraId="3846666D" w14:textId="546D875E" w:rsidR="00321F07" w:rsidRPr="00321F07" w:rsidRDefault="00321F07" w:rsidP="004E121D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0A1D19FE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1783FED0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45F7D" w14:textId="7373BFE2" w:rsidR="00A31C4B" w:rsidRPr="00F475D2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12. Richard wants to buy a LCD flat panel monitor measuring 14 inches by 16 inches. What is the measure of the diagonal of the monitor?</w:t>
            </w:r>
          </w:p>
          <w:p w14:paraId="3E1BCAEB" w14:textId="6E82A8AA" w:rsidR="00A12824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Solution</w:t>
            </w:r>
          </w:p>
          <w:p w14:paraId="522858B4" w14:textId="57028F8B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>Let the width of the LCD w=14 inches</w:t>
            </w:r>
          </w:p>
          <w:p w14:paraId="1849AC21" w14:textId="3493C50C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And the length be l=16 inches</w:t>
            </w:r>
          </w:p>
          <w:p w14:paraId="23FB1C27" w14:textId="3EF9AF58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To get the diagonal we use Pythagoras theorem </w:t>
            </w:r>
          </w:p>
          <w:p w14:paraId="0BC892CF" w14:textId="6A4BA346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>Diagonal = (l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>2</w:t>
            </w:r>
            <w:r w:rsidRPr="00321F07">
              <w:rPr>
                <w:rFonts w:ascii="Times New Roman" w:hAnsi="Times New Roman" w:cs="Times New Roman"/>
                <w:color w:val="0070C0"/>
              </w:rPr>
              <w:t xml:space="preserve"> + w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>2</w:t>
            </w:r>
            <w:r w:rsidRPr="00321F07">
              <w:rPr>
                <w:rFonts w:ascii="Times New Roman" w:hAnsi="Times New Roman" w:cs="Times New Roman"/>
                <w:color w:val="0070C0"/>
              </w:rPr>
              <w:t xml:space="preserve">) 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>½</w:t>
            </w:r>
          </w:p>
          <w:p w14:paraId="2611DE27" w14:textId="2200EF75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       = (16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>2</w:t>
            </w:r>
            <w:r w:rsidRPr="00321F07">
              <w:rPr>
                <w:rFonts w:ascii="Times New Roman" w:hAnsi="Times New Roman" w:cs="Times New Roman"/>
                <w:color w:val="0070C0"/>
              </w:rPr>
              <w:t xml:space="preserve"> + 14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>2</w:t>
            </w:r>
            <w:r w:rsidRPr="00321F07">
              <w:rPr>
                <w:rFonts w:ascii="Times New Roman" w:hAnsi="Times New Roman" w:cs="Times New Roman"/>
                <w:color w:val="0070C0"/>
              </w:rPr>
              <w:t xml:space="preserve">) 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 xml:space="preserve">½ </w:t>
            </w:r>
          </w:p>
          <w:p w14:paraId="18EF2935" w14:textId="2A0C9798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       = 21.26 inches</w:t>
            </w:r>
          </w:p>
          <w:p w14:paraId="1DC51C1E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197ACFD6" w14:textId="4B447EE6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31C4B" w:rsidRPr="00F475D2" w14:paraId="3E10668A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88B49" w14:textId="301C8641" w:rsidR="00A31C4B" w:rsidRPr="00F475D2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13. Samantha’s rectangular gift is 10 inches. </w:t>
            </w:r>
            <w:proofErr w:type="gramStart"/>
            <w:r w:rsidRPr="00F475D2">
              <w:rPr>
                <w:rFonts w:ascii="Times New Roman" w:eastAsia="Times New Roman" w:hAnsi="Times New Roman" w:cs="Times New Roman"/>
                <w:color w:val="000000"/>
              </w:rPr>
              <w:t>by</w:t>
            </w:r>
            <w:proofErr w:type="gramEnd"/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12 inches and is framed with a ribbon. She wants to use the same length of ribbon to frame a circular clock. What is the maximum radius of the circular clock? Round to the nearest whole number.</w:t>
            </w:r>
          </w:p>
          <w:p w14:paraId="39545559" w14:textId="35C34579" w:rsidR="00A12824" w:rsidRDefault="00A12824" w:rsidP="00F475D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1F4CF9C4" w14:textId="6716A0A1" w:rsidR="00321F07" w:rsidRDefault="00321F07" w:rsidP="00F475D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Solution</w:t>
            </w:r>
          </w:p>
          <w:p w14:paraId="6A1D24D1" w14:textId="3AA98AC5" w:rsidR="00321F07" w:rsidRPr="00321F07" w:rsidRDefault="00321F07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lastRenderedPageBreak/>
              <w:t>The total length of rectangular gift is = 10 x 2 + 12 x 2</w:t>
            </w:r>
          </w:p>
          <w:p w14:paraId="153D8BC0" w14:textId="77777777" w:rsidR="00321F07" w:rsidRPr="00321F07" w:rsidRDefault="00321F07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                                                   = 44 inches</w:t>
            </w:r>
          </w:p>
          <w:p w14:paraId="72360470" w14:textId="77777777" w:rsidR="00321F07" w:rsidRPr="00321F07" w:rsidRDefault="00321F07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</w:p>
          <w:p w14:paraId="6A52C578" w14:textId="6ADCFCC4" w:rsidR="00321F07" w:rsidRPr="00321F07" w:rsidRDefault="00321F07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The circumference of a circle is given by : 2r x 22/7 </w:t>
            </w:r>
          </w:p>
          <w:p w14:paraId="2FAAD3BC" w14:textId="18AF80DA" w:rsidR="00A12824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>In this case, 2r x 22/7= 44 inches. Were r is the radius of a circle</w:t>
            </w:r>
          </w:p>
          <w:p w14:paraId="1FEEFD18" w14:textId="66992748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Now, to get r, </w:t>
            </w:r>
          </w:p>
          <w:p w14:paraId="06B4AF8A" w14:textId="77777777" w:rsidR="00A12824" w:rsidRPr="00321F07" w:rsidRDefault="00321F07" w:rsidP="00321F07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r= (44 x 7)/ (2 x22)</w:t>
            </w:r>
          </w:p>
          <w:p w14:paraId="6CB02F38" w14:textId="5CBF07A4" w:rsidR="00321F07" w:rsidRPr="00F475D2" w:rsidRDefault="00321F07" w:rsidP="00321F07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 = 7 inches</w:t>
            </w:r>
          </w:p>
        </w:tc>
      </w:tr>
    </w:tbl>
    <w:p w14:paraId="163A84E4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159DD34F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8E09D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Write a two-column proof.</w:t>
            </w:r>
          </w:p>
        </w:tc>
      </w:tr>
    </w:tbl>
    <w:p w14:paraId="62C0433B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44904F5D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01DDB" w14:textId="61D6E253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14. </w:t>
            </w:r>
            <w:r w:rsidRPr="00F475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Given: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3"/>
              </w:rPr>
              <w:drawing>
                <wp:inline distT="0" distB="0" distL="0" distR="0" wp14:anchorId="2E8C99B8" wp14:editId="624A922E">
                  <wp:extent cx="228600" cy="17145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is the perpendicular bisector of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1"/>
              </w:rPr>
              <w:drawing>
                <wp:inline distT="0" distB="0" distL="0" distR="0" wp14:anchorId="62F1F611" wp14:editId="712729C1">
                  <wp:extent cx="209550" cy="13335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611DC" w14:textId="58552142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Prove: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4"/>
              </w:rPr>
              <w:drawing>
                <wp:inline distT="0" distB="0" distL="0" distR="0" wp14:anchorId="7779DC4A" wp14:editId="627FB524">
                  <wp:extent cx="527050" cy="9525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40307D" w14:textId="77777777" w:rsidR="00A31C4B" w:rsidRDefault="00A12824" w:rsidP="00321F07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hAnsi="Times New Roman" w:cs="Times New Roman"/>
                <w:noProof/>
                <w:position w:val="-194"/>
              </w:rPr>
              <w:drawing>
                <wp:inline distT="0" distB="0" distL="0" distR="0" wp14:anchorId="1904F53A" wp14:editId="460A256C">
                  <wp:extent cx="2209800" cy="22352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223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A5DBB" w14:textId="77777777" w:rsidR="00321F07" w:rsidRPr="004C1D86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4C1D86">
              <w:rPr>
                <w:rFonts w:ascii="Times New Roman" w:hAnsi="Times New Roman" w:cs="Times New Roman"/>
                <w:color w:val="00B0F0"/>
              </w:rPr>
              <w:t xml:space="preserve">                      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539"/>
              <w:gridCol w:w="5539"/>
            </w:tblGrid>
            <w:tr w:rsidR="004C1D86" w:rsidRPr="004C1D86" w14:paraId="55B9FD65" w14:textId="77777777" w:rsidTr="00321F07">
              <w:tc>
                <w:tcPr>
                  <w:tcW w:w="5539" w:type="dxa"/>
                </w:tcPr>
                <w:p w14:paraId="5D02FC37" w14:textId="6FAD9D55" w:rsidR="00321F07" w:rsidRPr="004C1D86" w:rsidRDefault="00321F07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b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b/>
                      <w:color w:val="00B0F0"/>
                    </w:rPr>
                    <w:t>Statement</w:t>
                  </w:r>
                </w:p>
              </w:tc>
              <w:tc>
                <w:tcPr>
                  <w:tcW w:w="5539" w:type="dxa"/>
                </w:tcPr>
                <w:p w14:paraId="5692B86C" w14:textId="7279C75A" w:rsidR="00321F07" w:rsidRPr="004C1D86" w:rsidRDefault="00321F07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b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b/>
                      <w:color w:val="00B0F0"/>
                    </w:rPr>
                    <w:t>proof</w:t>
                  </w:r>
                </w:p>
              </w:tc>
            </w:tr>
            <w:tr w:rsidR="004C1D86" w:rsidRPr="004C1D86" w14:paraId="636A35D1" w14:textId="77777777" w:rsidTr="00321F07">
              <w:tc>
                <w:tcPr>
                  <w:tcW w:w="5539" w:type="dxa"/>
                </w:tcPr>
                <w:p w14:paraId="2401B5B1" w14:textId="681F4A66" w:rsidR="00321F07" w:rsidRPr="004C1D86" w:rsidRDefault="00321F07" w:rsidP="00321F07">
                  <w:pPr>
                    <w:pStyle w:val="p"/>
                    <w:numPr>
                      <w:ilvl w:val="0"/>
                      <w:numId w:val="6"/>
                    </w:numPr>
                    <w:spacing w:line="360" w:lineRule="auto"/>
                    <w:rPr>
                      <w:rFonts w:ascii="Times New Roman" w:hAnsi="Times New Roman" w:cs="Times New Roman"/>
                      <w:color w:val="00B0F0"/>
                    </w:rPr>
                  </w:pPr>
                  <w:r w:rsidRPr="004C1D86">
                    <w:rPr>
                      <w:rFonts w:ascii="Times New Roman" w:eastAsia="Times New Roman" w:hAnsi="Times New Roman" w:cs="Times New Roman"/>
                      <w:noProof/>
                      <w:color w:val="00B0F0"/>
                      <w:position w:val="-3"/>
                    </w:rPr>
                    <w:drawing>
                      <wp:inline distT="0" distB="0" distL="0" distR="0" wp14:anchorId="74D12950" wp14:editId="172AC951">
                        <wp:extent cx="228600" cy="171450"/>
                        <wp:effectExtent l="0" t="0" r="0" b="0"/>
                        <wp:docPr id="65" name="Picture 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C1D86">
                    <w:rPr>
                      <w:rFonts w:ascii="Consolas" w:hAnsi="Consolas" w:cs="Times New Roman"/>
                      <w:color w:val="00B0F0"/>
                    </w:rPr>
                    <w:t xml:space="preserve"> ┴ </w:t>
                  </w:r>
                  <w:r w:rsidRPr="004C1D86">
                    <w:rPr>
                      <w:rFonts w:ascii="Times New Roman" w:eastAsia="Times New Roman" w:hAnsi="Times New Roman" w:cs="Times New Roman"/>
                      <w:noProof/>
                      <w:color w:val="00B0F0"/>
                      <w:position w:val="1"/>
                    </w:rPr>
                    <w:drawing>
                      <wp:inline distT="0" distB="0" distL="0" distR="0" wp14:anchorId="1376111C" wp14:editId="337B21C9">
                        <wp:extent cx="209550" cy="133350"/>
                        <wp:effectExtent l="0" t="0" r="0" b="0"/>
                        <wp:docPr id="66" name="Picture 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39" w:type="dxa"/>
                </w:tcPr>
                <w:p w14:paraId="70A41FF0" w14:textId="49A44D20" w:rsidR="00321F07" w:rsidRPr="004C1D86" w:rsidRDefault="00321F07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color w:val="00B0F0"/>
                    </w:rPr>
                    <w:t>Given</w:t>
                  </w:r>
                </w:p>
              </w:tc>
            </w:tr>
            <w:tr w:rsidR="004C1D86" w:rsidRPr="004C1D86" w14:paraId="2FDEAF76" w14:textId="77777777" w:rsidTr="00321F07">
              <w:tc>
                <w:tcPr>
                  <w:tcW w:w="5539" w:type="dxa"/>
                </w:tcPr>
                <w:p w14:paraId="28934271" w14:textId="3F82C89F" w:rsidR="00321F07" w:rsidRPr="004C1D86" w:rsidRDefault="00321F07" w:rsidP="00321F07">
                  <w:pPr>
                    <w:pStyle w:val="p"/>
                    <w:numPr>
                      <w:ilvl w:val="0"/>
                      <w:numId w:val="6"/>
                    </w:numPr>
                    <w:spacing w:line="360" w:lineRule="auto"/>
                    <w:rPr>
                      <w:rFonts w:ascii="Times New Roman" w:eastAsia="Times New Roman" w:hAnsi="Times New Roman" w:cs="Times New Roman"/>
                      <w:noProof/>
                      <w:color w:val="00B0F0"/>
                      <w:position w:val="-3"/>
                    </w:rPr>
                  </w:pPr>
                  <w:r w:rsidRPr="004C1D86">
                    <w:rPr>
                      <w:rFonts w:ascii="Times New Roman" w:eastAsia="Times New Roman" w:hAnsi="Times New Roman" w:cs="Times New Roman"/>
                      <w:noProof/>
                      <w:color w:val="00B0F0"/>
                      <w:position w:val="-3"/>
                    </w:rPr>
                    <w:t>BC = CD</w:t>
                  </w:r>
                </w:p>
              </w:tc>
              <w:tc>
                <w:tcPr>
                  <w:tcW w:w="5539" w:type="dxa"/>
                </w:tcPr>
                <w:p w14:paraId="3468B46E" w14:textId="72438C2A" w:rsidR="00321F07" w:rsidRPr="004C1D86" w:rsidRDefault="00321F07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color w:val="00B0F0"/>
                    </w:rPr>
                    <w:t>The bisector divides BD into two</w:t>
                  </w:r>
                </w:p>
              </w:tc>
            </w:tr>
            <w:tr w:rsidR="004C1D86" w:rsidRPr="004C1D86" w14:paraId="2B492473" w14:textId="77777777" w:rsidTr="00321F07">
              <w:tc>
                <w:tcPr>
                  <w:tcW w:w="5539" w:type="dxa"/>
                </w:tcPr>
                <w:p w14:paraId="170BDCC2" w14:textId="23B38FB5" w:rsidR="00321F07" w:rsidRPr="004C1D86" w:rsidRDefault="00321F07" w:rsidP="00321F07">
                  <w:pPr>
                    <w:pStyle w:val="p"/>
                    <w:numPr>
                      <w:ilvl w:val="0"/>
                      <w:numId w:val="6"/>
                    </w:numPr>
                    <w:spacing w:line="360" w:lineRule="auto"/>
                    <w:rPr>
                      <w:rFonts w:ascii="Times New Roman" w:eastAsia="Times New Roman" w:hAnsi="Times New Roman" w:cs="Times New Roman"/>
                      <w:noProof/>
                      <w:color w:val="00B0F0"/>
                      <w:position w:val="-3"/>
                    </w:rPr>
                  </w:pPr>
                  <w:r w:rsidRPr="004C1D86">
                    <w:rPr>
                      <w:rFonts w:ascii="Times New Roman" w:eastAsia="Times New Roman" w:hAnsi="Times New Roman" w:cs="Times New Roman"/>
                      <w:noProof/>
                      <w:color w:val="00B0F0"/>
                      <w:position w:val="-3"/>
                    </w:rPr>
                    <w:t>Side AB = Side AD</w:t>
                  </w:r>
                </w:p>
              </w:tc>
              <w:tc>
                <w:tcPr>
                  <w:tcW w:w="5539" w:type="dxa"/>
                </w:tcPr>
                <w:p w14:paraId="3D20B83F" w14:textId="0C595923" w:rsidR="00321F07" w:rsidRPr="004C1D86" w:rsidRDefault="00321F07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color w:val="00B0F0"/>
                    </w:rPr>
                    <w:t>They share a common Opposite side and equal bases</w:t>
                  </w:r>
                </w:p>
              </w:tc>
            </w:tr>
            <w:tr w:rsidR="004C1D86" w:rsidRPr="004C1D86" w14:paraId="57567026" w14:textId="77777777" w:rsidTr="00321F07">
              <w:tc>
                <w:tcPr>
                  <w:tcW w:w="5539" w:type="dxa"/>
                </w:tcPr>
                <w:p w14:paraId="5CA0A703" w14:textId="694105A6" w:rsidR="00321F07" w:rsidRPr="004C1D86" w:rsidRDefault="00321F07" w:rsidP="00321F07">
                  <w:pPr>
                    <w:pStyle w:val="p"/>
                    <w:numPr>
                      <w:ilvl w:val="0"/>
                      <w:numId w:val="6"/>
                    </w:numPr>
                    <w:spacing w:line="360" w:lineRule="auto"/>
                    <w:rPr>
                      <w:rFonts w:ascii="Times New Roman" w:eastAsia="Times New Roman" w:hAnsi="Times New Roman" w:cs="Times New Roman"/>
                      <w:noProof/>
                      <w:color w:val="00B0F0"/>
                      <w:position w:val="-3"/>
                    </w:rPr>
                  </w:pPr>
                  <w:r w:rsidRPr="004C1D86">
                    <w:rPr>
                      <w:rFonts w:ascii="Times New Roman" w:eastAsia="Times New Roman" w:hAnsi="Times New Roman" w:cs="Times New Roman"/>
                      <w:noProof/>
                      <w:color w:val="00B0F0"/>
                      <w:position w:val="-3"/>
                    </w:rPr>
                    <w:t>Triangle ABC is congruent to triangle ADC</w:t>
                  </w:r>
                </w:p>
              </w:tc>
              <w:tc>
                <w:tcPr>
                  <w:tcW w:w="5539" w:type="dxa"/>
                </w:tcPr>
                <w:p w14:paraId="1A33FBFA" w14:textId="51019192" w:rsidR="00321F07" w:rsidRPr="004C1D86" w:rsidRDefault="00321F07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color w:val="00B0F0"/>
                    </w:rPr>
                    <w:t>Side,  Side angle</w:t>
                  </w:r>
                </w:p>
              </w:tc>
            </w:tr>
            <w:tr w:rsidR="004C1D86" w:rsidRPr="004C1D86" w14:paraId="3128617E" w14:textId="77777777" w:rsidTr="00321F07">
              <w:tc>
                <w:tcPr>
                  <w:tcW w:w="5539" w:type="dxa"/>
                </w:tcPr>
                <w:p w14:paraId="5B82EBC9" w14:textId="3EC0CE6D" w:rsidR="00321F07" w:rsidRPr="004C1D86" w:rsidRDefault="00321F07" w:rsidP="00321F07">
                  <w:pPr>
                    <w:pStyle w:val="p"/>
                    <w:numPr>
                      <w:ilvl w:val="0"/>
                      <w:numId w:val="6"/>
                    </w:numPr>
                    <w:spacing w:line="360" w:lineRule="auto"/>
                    <w:rPr>
                      <w:rFonts w:ascii="Times New Roman" w:eastAsia="Times New Roman" w:hAnsi="Times New Roman" w:cs="Times New Roman"/>
                      <w:noProof/>
                      <w:color w:val="00B0F0"/>
                      <w:position w:val="-3"/>
                    </w:rPr>
                  </w:pPr>
                  <w:r w:rsidRPr="004C1D86">
                    <w:rPr>
                      <w:rFonts w:ascii="Times New Roman" w:eastAsia="Times New Roman" w:hAnsi="Times New Roman" w:cs="Times New Roman"/>
                      <w:noProof/>
                      <w:color w:val="00B0F0"/>
                      <w:position w:val="4"/>
                    </w:rPr>
                    <w:drawing>
                      <wp:inline distT="0" distB="0" distL="0" distR="0" wp14:anchorId="05BBF9C0" wp14:editId="1768FF89">
                        <wp:extent cx="527050" cy="95250"/>
                        <wp:effectExtent l="0" t="0" r="0" b="0"/>
                        <wp:docPr id="67" name="Picture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705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39" w:type="dxa"/>
                </w:tcPr>
                <w:p w14:paraId="489C59A8" w14:textId="0EB7EC2F" w:rsidR="00321F07" w:rsidRPr="004C1D86" w:rsidRDefault="00321F07" w:rsidP="00A64B86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color w:val="00B0F0"/>
                    </w:rPr>
                    <w:t xml:space="preserve">The two </w:t>
                  </w:r>
                  <w:r w:rsidR="00A64B86" w:rsidRPr="004C1D86">
                    <w:rPr>
                      <w:rFonts w:ascii="Times New Roman" w:hAnsi="Times New Roman" w:cs="Times New Roman"/>
                      <w:color w:val="00B0F0"/>
                    </w:rPr>
                    <w:t>sides AB and AD of triangle BAD are congruent</w:t>
                  </w:r>
                </w:p>
              </w:tc>
            </w:tr>
          </w:tbl>
          <w:p w14:paraId="2947DA59" w14:textId="67DCD453" w:rsidR="00321F07" w:rsidRPr="00F475D2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6F41841D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3822E3B7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64ADD" w14:textId="158D982C" w:rsidR="00A31C4B" w:rsidRPr="00F475D2" w:rsidRDefault="00906182" w:rsidP="00437B28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15. Write a flow proof for the problem.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475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Given: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</w:rPr>
              <w:drawing>
                <wp:inline distT="0" distB="0" distL="0" distR="0" wp14:anchorId="6E406CBD" wp14:editId="21F17CBA">
                  <wp:extent cx="654341" cy="222250"/>
                  <wp:effectExtent l="0" t="0" r="0" b="63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35" cy="226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</w:rPr>
              <w:drawing>
                <wp:inline distT="0" distB="0" distL="0" distR="0" wp14:anchorId="3898711E" wp14:editId="777A2A85">
                  <wp:extent cx="514350" cy="22225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475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Prove: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3"/>
              </w:rPr>
              <w:drawing>
                <wp:inline distT="0" distB="0" distL="0" distR="0" wp14:anchorId="4B385973" wp14:editId="72C266AC">
                  <wp:extent cx="952500" cy="17145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76"/>
              </w:rPr>
              <w:drawing>
                <wp:inline distT="0" distB="0" distL="0" distR="0" wp14:anchorId="4BCC6A8B" wp14:editId="66A0E4B9">
                  <wp:extent cx="1466850" cy="110490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86BEBF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4C1D86" w:rsidRPr="004C1D86" w14:paraId="17CC982F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7FA1C" w14:textId="77777777" w:rsidR="00A31C4B" w:rsidRPr="004C1D86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iCs/>
                <w:color w:val="00B0F0"/>
              </w:rPr>
            </w:pPr>
            <w:r w:rsidRPr="004C1D86">
              <w:rPr>
                <w:rFonts w:ascii="Times New Roman" w:eastAsia="Times New Roman" w:hAnsi="Times New Roman" w:cs="Times New Roman"/>
                <w:i/>
                <w:iCs/>
                <w:color w:val="00B0F0"/>
              </w:rPr>
              <w:t>Write a two-column proof.</w:t>
            </w:r>
          </w:p>
          <w:p w14:paraId="37B933A0" w14:textId="77777777" w:rsidR="00437B28" w:rsidRPr="004C1D86" w:rsidRDefault="00437B28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i/>
                <w:iCs/>
                <w:color w:val="00B0F0"/>
              </w:rPr>
            </w:pPr>
            <w:r w:rsidRPr="004C1D86">
              <w:rPr>
                <w:rFonts w:ascii="Times New Roman" w:hAnsi="Times New Roman" w:cs="Times New Roman"/>
                <w:i/>
                <w:iCs/>
                <w:color w:val="00B0F0"/>
              </w:rPr>
              <w:t xml:space="preserve">                               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539"/>
              <w:gridCol w:w="5539"/>
            </w:tblGrid>
            <w:tr w:rsidR="004C1D86" w:rsidRPr="004C1D86" w14:paraId="54FFCDFF" w14:textId="77777777" w:rsidTr="00437B28">
              <w:tc>
                <w:tcPr>
                  <w:tcW w:w="5539" w:type="dxa"/>
                </w:tcPr>
                <w:p w14:paraId="1C90E42C" w14:textId="54848AC9" w:rsidR="00437B28" w:rsidRPr="004C1D86" w:rsidRDefault="00437B28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iCs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iCs/>
                      <w:color w:val="00B0F0"/>
                    </w:rPr>
                    <w:t>Statement</w:t>
                  </w:r>
                </w:p>
              </w:tc>
              <w:tc>
                <w:tcPr>
                  <w:tcW w:w="5539" w:type="dxa"/>
                </w:tcPr>
                <w:p w14:paraId="7D8E3E7A" w14:textId="7BCD227F" w:rsidR="00437B28" w:rsidRPr="004C1D86" w:rsidRDefault="00437B28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iCs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iCs/>
                      <w:color w:val="00B0F0"/>
                    </w:rPr>
                    <w:t>proof</w:t>
                  </w:r>
                </w:p>
              </w:tc>
            </w:tr>
            <w:tr w:rsidR="004C1D86" w:rsidRPr="004C1D86" w14:paraId="41E0C2F3" w14:textId="77777777" w:rsidTr="00437B28">
              <w:tc>
                <w:tcPr>
                  <w:tcW w:w="5539" w:type="dxa"/>
                </w:tcPr>
                <w:p w14:paraId="748E9D41" w14:textId="0E767404" w:rsidR="00437B28" w:rsidRPr="004C1D86" w:rsidRDefault="00437B28" w:rsidP="00437B28">
                  <w:pPr>
                    <w:pStyle w:val="p"/>
                    <w:numPr>
                      <w:ilvl w:val="0"/>
                      <w:numId w:val="7"/>
                    </w:numPr>
                    <w:spacing w:line="360" w:lineRule="auto"/>
                    <w:rPr>
                      <w:rFonts w:ascii="Times New Roman" w:hAnsi="Times New Roman" w:cs="Times New Roman"/>
                      <w:iCs/>
                      <w:color w:val="00B0F0"/>
                    </w:rPr>
                  </w:pPr>
                  <w:r w:rsidRPr="004C1D86">
                    <w:rPr>
                      <w:rFonts w:ascii="Times New Roman" w:eastAsia="Times New Roman" w:hAnsi="Times New Roman" w:cs="Times New Roman"/>
                      <w:noProof/>
                      <w:color w:val="00B0F0"/>
                      <w:position w:val="-6"/>
                    </w:rPr>
                    <w:drawing>
                      <wp:inline distT="0" distB="0" distL="0" distR="0" wp14:anchorId="14DEC72F" wp14:editId="418C0042">
                        <wp:extent cx="654341" cy="222250"/>
                        <wp:effectExtent l="0" t="0" r="0" b="6350"/>
                        <wp:docPr id="68" name="Picture 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035" cy="2262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C1D86">
                    <w:rPr>
                      <w:rFonts w:ascii="Times New Roman" w:hAnsi="Times New Roman" w:cs="Times New Roman"/>
                      <w:iCs/>
                      <w:color w:val="00B0F0"/>
                    </w:rPr>
                    <w:t xml:space="preserve"> </w:t>
                  </w:r>
                  <w:r w:rsidRPr="004C1D86">
                    <w:rPr>
                      <w:rFonts w:ascii="Times New Roman" w:eastAsia="Times New Roman" w:hAnsi="Times New Roman" w:cs="Times New Roman"/>
                      <w:noProof/>
                      <w:color w:val="00B0F0"/>
                      <w:position w:val="-6"/>
                    </w:rPr>
                    <w:drawing>
                      <wp:inline distT="0" distB="0" distL="0" distR="0" wp14:anchorId="714D763F" wp14:editId="43BE42F3">
                        <wp:extent cx="514350" cy="222250"/>
                        <wp:effectExtent l="0" t="0" r="0" b="0"/>
                        <wp:docPr id="69" name="Picture 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39" w:type="dxa"/>
                </w:tcPr>
                <w:p w14:paraId="1E33BCDA" w14:textId="33417E84" w:rsidR="00437B28" w:rsidRPr="004C1D86" w:rsidRDefault="00437B28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iCs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iCs/>
                      <w:color w:val="00B0F0"/>
                    </w:rPr>
                    <w:t>Given</w:t>
                  </w:r>
                </w:p>
              </w:tc>
            </w:tr>
            <w:tr w:rsidR="004C1D86" w:rsidRPr="004C1D86" w14:paraId="0D4072A9" w14:textId="77777777" w:rsidTr="00437B28">
              <w:tc>
                <w:tcPr>
                  <w:tcW w:w="5539" w:type="dxa"/>
                </w:tcPr>
                <w:p w14:paraId="66A3B041" w14:textId="721C168B" w:rsidR="00437B28" w:rsidRPr="004C1D86" w:rsidRDefault="00437B28" w:rsidP="00437B28">
                  <w:pPr>
                    <w:pStyle w:val="p"/>
                    <w:numPr>
                      <w:ilvl w:val="0"/>
                      <w:numId w:val="7"/>
                    </w:numPr>
                    <w:spacing w:line="360" w:lineRule="auto"/>
                    <w:rPr>
                      <w:rFonts w:ascii="Times New Roman" w:hAnsi="Times New Roman" w:cs="Times New Roman"/>
                      <w:iCs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iCs/>
                      <w:color w:val="00B0F0"/>
                    </w:rPr>
                    <w:t>Angle PQR is congruent to angle PSR</w:t>
                  </w:r>
                </w:p>
              </w:tc>
              <w:tc>
                <w:tcPr>
                  <w:tcW w:w="5539" w:type="dxa"/>
                </w:tcPr>
                <w:p w14:paraId="30AD8E7F" w14:textId="79BC9180" w:rsidR="00437B28" w:rsidRPr="004C1D86" w:rsidRDefault="00437B28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i/>
                      <w:iCs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i/>
                      <w:iCs/>
                      <w:color w:val="00B0F0"/>
                    </w:rPr>
                    <w:t>They share a common base PR,  and sides PS=PQ, and QR=SR</w:t>
                  </w:r>
                </w:p>
              </w:tc>
            </w:tr>
            <w:tr w:rsidR="004C1D86" w:rsidRPr="004C1D86" w14:paraId="270EA53D" w14:textId="77777777" w:rsidTr="00437B28">
              <w:tc>
                <w:tcPr>
                  <w:tcW w:w="5539" w:type="dxa"/>
                </w:tcPr>
                <w:p w14:paraId="7C7B6CAC" w14:textId="6DBF0356" w:rsidR="00437B28" w:rsidRPr="004C1D86" w:rsidRDefault="00437B28" w:rsidP="00437B28">
                  <w:pPr>
                    <w:pStyle w:val="p"/>
                    <w:numPr>
                      <w:ilvl w:val="0"/>
                      <w:numId w:val="7"/>
                    </w:numPr>
                    <w:spacing w:line="360" w:lineRule="auto"/>
                    <w:rPr>
                      <w:rFonts w:ascii="Times New Roman" w:hAnsi="Times New Roman" w:cs="Times New Roman"/>
                      <w:iCs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iCs/>
                      <w:color w:val="00B0F0"/>
                    </w:rPr>
                    <w:t xml:space="preserve">Angle, Angle side. </w:t>
                  </w:r>
                </w:p>
              </w:tc>
              <w:tc>
                <w:tcPr>
                  <w:tcW w:w="5539" w:type="dxa"/>
                </w:tcPr>
                <w:p w14:paraId="2604F3ED" w14:textId="3A2C2503" w:rsidR="00437B28" w:rsidRPr="004C1D86" w:rsidRDefault="00437B28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iCs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iCs/>
                      <w:color w:val="00B0F0"/>
                    </w:rPr>
                    <w:t>Angle PRS and angle PRQ are congruent, also angle RPS and angle RPQ are congruent and the included side is PR</w:t>
                  </w:r>
                </w:p>
              </w:tc>
            </w:tr>
            <w:tr w:rsidR="004C1D86" w:rsidRPr="004C1D86" w14:paraId="3516CEE9" w14:textId="77777777" w:rsidTr="00437B28">
              <w:tc>
                <w:tcPr>
                  <w:tcW w:w="5539" w:type="dxa"/>
                </w:tcPr>
                <w:p w14:paraId="769BA9FE" w14:textId="7DD9C2ED" w:rsidR="00437B28" w:rsidRPr="004C1D86" w:rsidRDefault="00437B28" w:rsidP="00437B28">
                  <w:pPr>
                    <w:pStyle w:val="p"/>
                    <w:numPr>
                      <w:ilvl w:val="0"/>
                      <w:numId w:val="7"/>
                    </w:numPr>
                    <w:spacing w:line="360" w:lineRule="auto"/>
                    <w:rPr>
                      <w:rFonts w:ascii="Times New Roman" w:hAnsi="Times New Roman" w:cs="Times New Roman"/>
                      <w:iCs/>
                      <w:color w:val="00B0F0"/>
                    </w:rPr>
                  </w:pPr>
                  <w:r w:rsidRPr="004C1D86">
                    <w:rPr>
                      <w:rFonts w:ascii="Times New Roman" w:hAnsi="Times New Roman" w:cs="Times New Roman"/>
                      <w:iCs/>
                      <w:color w:val="00B0F0"/>
                    </w:rPr>
                    <w:t xml:space="preserve">Hence </w:t>
                  </w:r>
                  <w:r w:rsidRPr="004C1D86">
                    <w:rPr>
                      <w:rFonts w:ascii="Times New Roman" w:eastAsia="Times New Roman" w:hAnsi="Times New Roman" w:cs="Times New Roman"/>
                      <w:noProof/>
                      <w:color w:val="00B0F0"/>
                      <w:position w:val="-3"/>
                    </w:rPr>
                    <w:drawing>
                      <wp:inline distT="0" distB="0" distL="0" distR="0" wp14:anchorId="2617F0D1" wp14:editId="7F7E38FF">
                        <wp:extent cx="952500" cy="171450"/>
                        <wp:effectExtent l="0" t="0" r="0" b="0"/>
                        <wp:docPr id="70" name="Picture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39" w:type="dxa"/>
                </w:tcPr>
                <w:p w14:paraId="4CD57C85" w14:textId="77777777" w:rsidR="00437B28" w:rsidRPr="004C1D86" w:rsidRDefault="00437B28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iCs/>
                      <w:color w:val="00B0F0"/>
                    </w:rPr>
                  </w:pPr>
                </w:p>
              </w:tc>
            </w:tr>
          </w:tbl>
          <w:p w14:paraId="25506201" w14:textId="2DFCAE6A" w:rsidR="00A12824" w:rsidRPr="004C1D86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</w:p>
        </w:tc>
      </w:tr>
    </w:tbl>
    <w:p w14:paraId="1EF6F20E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0793EFAE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B5D2" w14:textId="1F45BC7D" w:rsidR="00A12824" w:rsidRDefault="00906182" w:rsidP="00F475D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16. Find the coordinates of the orthocenter of Δ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YAB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that has vertices at </w:t>
            </w:r>
            <w:proofErr w:type="gramStart"/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Y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gramEnd"/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3, –2),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(3, 5), and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(9, 1).</w:t>
            </w:r>
            <w:r w:rsidR="00A12824"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256660A6" w14:textId="63968816" w:rsidR="00437B28" w:rsidRDefault="00437B28" w:rsidP="00F475D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Solution</w:t>
            </w:r>
          </w:p>
          <w:p w14:paraId="20EF8E48" w14:textId="77777777" w:rsidR="00437B28" w:rsidRPr="00437B28" w:rsidRDefault="00437B28" w:rsidP="00F475D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2B0D8A8" w14:textId="2C93A077" w:rsidR="00A31C4B" w:rsidRPr="00F475D2" w:rsidRDefault="00A31C4B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55746924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40B9A249" w14:textId="2287FB08" w:rsidR="00A31C4B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position w:val="-220"/>
              </w:rPr>
            </w:pPr>
            <w:r w:rsidRPr="00F475D2">
              <w:rPr>
                <w:rFonts w:ascii="Times New Roman" w:hAnsi="Times New Roman" w:cs="Times New Roman"/>
                <w:noProof/>
                <w:position w:val="-220"/>
              </w:rPr>
              <w:lastRenderedPageBreak/>
              <w:drawing>
                <wp:inline distT="0" distB="0" distL="0" distR="0" wp14:anchorId="7C202132" wp14:editId="1FF203C9">
                  <wp:extent cx="2952750" cy="29464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94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81170A" w14:textId="42E59052" w:rsidR="00A12824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Solution: </w:t>
            </w:r>
          </w:p>
          <w:p w14:paraId="7BDE6C35" w14:textId="481B06B0" w:rsidR="00981AF9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Getting slope for side A-B and for side B</w:t>
            </w:r>
            <w:r w:rsidRPr="00203CD4">
              <w:rPr>
                <w:rFonts w:ascii="Times New Roman" w:hAnsi="Times New Roman" w:cs="Times New Roman"/>
                <w:color w:val="00B0F0"/>
              </w:rPr>
              <w:t>Y</w:t>
            </w:r>
          </w:p>
          <w:p w14:paraId="4FDC598A" w14:textId="77777777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</w:p>
          <w:p w14:paraId="03B4BC23" w14:textId="731B3B77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M1 = (1-5)/(9-3)= -2/3</w:t>
            </w:r>
          </w:p>
          <w:p w14:paraId="76C53A04" w14:textId="1DE82B2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M2= (1--2)/(9-3)= ½</w:t>
            </w:r>
          </w:p>
          <w:p w14:paraId="7DA06A1A" w14:textId="580F6A1A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Second we get the slope of perpendiculars on the opposite altitude to these vertices</w:t>
            </w:r>
          </w:p>
          <w:p w14:paraId="62663EE3" w14:textId="11329361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 M3= -1 / (-2/3)= 3/2</w:t>
            </w:r>
          </w:p>
          <w:p w14:paraId="5C4CBB9D" w14:textId="0D90F6D0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M4= -1/ (1/2)= -2</w:t>
            </w:r>
          </w:p>
          <w:p w14:paraId="0D594895" w14:textId="77777777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</w:p>
          <w:p w14:paraId="45C78EE3" w14:textId="561D0EDA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We get the equations for this perpendiculars</w:t>
            </w:r>
          </w:p>
          <w:p w14:paraId="33CFB603" w14:textId="1BDAA81C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     </w:t>
            </w:r>
            <w:proofErr w:type="spellStart"/>
            <w:r w:rsidRPr="006448DD">
              <w:rPr>
                <w:rFonts w:ascii="Times New Roman" w:hAnsi="Times New Roman" w:cs="Times New Roman"/>
                <w:color w:val="00B0F0"/>
              </w:rPr>
              <w:t>y</w:t>
            </w:r>
            <w:r w:rsidRPr="006448DD">
              <w:rPr>
                <w:rFonts w:ascii="Times New Roman" w:hAnsi="Times New Roman" w:cs="Times New Roman"/>
                <w:color w:val="00B0F0"/>
                <w:vertAlign w:val="subscript"/>
              </w:rPr>
              <w:t>o</w:t>
            </w:r>
            <w:proofErr w:type="spellEnd"/>
            <w:r w:rsidRPr="006448DD">
              <w:rPr>
                <w:rFonts w:ascii="Times New Roman" w:hAnsi="Times New Roman" w:cs="Times New Roman"/>
                <w:color w:val="00B0F0"/>
              </w:rPr>
              <w:t xml:space="preserve"> = mx+ c</w:t>
            </w:r>
          </w:p>
          <w:p w14:paraId="36666CCF" w14:textId="46C16D60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    the first equation, we will use the coordinates fro point B</w:t>
            </w:r>
          </w:p>
          <w:p w14:paraId="65838BCF" w14:textId="06BFB7A0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thus:</w:t>
            </w:r>
          </w:p>
          <w:p w14:paraId="03F41BF2" w14:textId="2B2C3D46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  1= 9 (3/2) +c</w:t>
            </w:r>
          </w:p>
          <w:p w14:paraId="5B3770FB" w14:textId="3B12CFA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To get the value of C</w:t>
            </w:r>
          </w:p>
          <w:p w14:paraId="5BB6091F" w14:textId="7188E2F8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C = 1- 27/2= -12.5 </w:t>
            </w:r>
          </w:p>
          <w:p w14:paraId="2B7835D6" w14:textId="2E6FF61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Substituting the value of C in the above equation we get</w:t>
            </w:r>
          </w:p>
          <w:p w14:paraId="18419C5E" w14:textId="395A9F9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proofErr w:type="spellStart"/>
            <w:r w:rsidRPr="006448DD">
              <w:rPr>
                <w:rFonts w:ascii="Times New Roman" w:hAnsi="Times New Roman" w:cs="Times New Roman"/>
                <w:color w:val="00B0F0"/>
              </w:rPr>
              <w:t>Yo</w:t>
            </w:r>
            <w:proofErr w:type="spellEnd"/>
            <w:r w:rsidRPr="006448DD">
              <w:rPr>
                <w:rFonts w:ascii="Times New Roman" w:hAnsi="Times New Roman" w:cs="Times New Roman"/>
                <w:color w:val="00B0F0"/>
              </w:rPr>
              <w:t>= 3/2 (x) – 12.5</w:t>
            </w:r>
          </w:p>
          <w:p w14:paraId="64AA4331" w14:textId="77B846F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Third we get the equation for slope M4</w:t>
            </w:r>
          </w:p>
          <w:p w14:paraId="7388745C" w14:textId="5E9157A4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lastRenderedPageBreak/>
              <w:t>Y1=mx + C</w:t>
            </w:r>
          </w:p>
          <w:p w14:paraId="08DC15AF" w14:textId="76396A48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Using the coordinates for point Y</w:t>
            </w:r>
          </w:p>
          <w:p w14:paraId="13AF4671" w14:textId="3DB57070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-2= -2(3) + C</w:t>
            </w:r>
          </w:p>
          <w:p w14:paraId="74A75AEA" w14:textId="209926B1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C= 4</w:t>
            </w:r>
          </w:p>
          <w:p w14:paraId="2E6E0D06" w14:textId="6E63666C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Substituting the value of C in Y1</w:t>
            </w:r>
          </w:p>
          <w:p w14:paraId="765D321F" w14:textId="7058B6E3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Y1= -2x +4</w:t>
            </w:r>
          </w:p>
          <w:p w14:paraId="166D0466" w14:textId="0BD2A77F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Now, the orthocenter of triangle ABY is at the point of intersection of these two equations. </w:t>
            </w:r>
          </w:p>
          <w:p w14:paraId="2B7059F3" w14:textId="407E1F9F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Thus at the point of intersection, they are both equal</w:t>
            </w:r>
          </w:p>
          <w:p w14:paraId="418FF266" w14:textId="30911155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Y1=</w:t>
            </w:r>
            <w:proofErr w:type="spellStart"/>
            <w:r w:rsidRPr="006448DD">
              <w:rPr>
                <w:rFonts w:ascii="Times New Roman" w:hAnsi="Times New Roman" w:cs="Times New Roman"/>
                <w:color w:val="00B0F0"/>
              </w:rPr>
              <w:t>Yo</w:t>
            </w:r>
            <w:proofErr w:type="spellEnd"/>
          </w:p>
          <w:p w14:paraId="3C9BACC5" w14:textId="0D5F6435" w:rsidR="00A12824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Hence, </w:t>
            </w:r>
          </w:p>
          <w:p w14:paraId="1F940BB0" w14:textId="4F2CD78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-2x + 4 = 3x/2 – 12.5</w:t>
            </w:r>
          </w:p>
          <w:p w14:paraId="06562F64" w14:textId="010A0E74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Solving for x</w:t>
            </w:r>
          </w:p>
          <w:p w14:paraId="79D91C7A" w14:textId="3F571EF3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X(-2 – 3/2)= -12.5 -4</w:t>
            </w:r>
          </w:p>
          <w:p w14:paraId="0C4B2A45" w14:textId="6F7FA79A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X= -16.5 x – 2/7 =31/7</w:t>
            </w:r>
          </w:p>
          <w:p w14:paraId="0F4DAD18" w14:textId="77777777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</w:p>
          <w:p w14:paraId="4B14BFCD" w14:textId="0EB54B5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Substituting x to one of the equation, say Y1, we get:</w:t>
            </w:r>
          </w:p>
          <w:p w14:paraId="5C190FE4" w14:textId="6E60AAEC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Y= -2 (31/7) + 4</w:t>
            </w:r>
          </w:p>
          <w:p w14:paraId="0D8A18BF" w14:textId="7DCA9335" w:rsidR="00981AF9" w:rsidRPr="006448DD" w:rsidRDefault="006448DD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Y= 34/7</w:t>
            </w:r>
          </w:p>
          <w:p w14:paraId="5F7E4C51" w14:textId="6FADCEC9" w:rsidR="006448DD" w:rsidRPr="006448DD" w:rsidRDefault="006448DD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Thus the coordinates for orthocenter is (31/7, 34/7)</w:t>
            </w:r>
          </w:p>
          <w:p w14:paraId="18F9B72D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56228155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183A54F6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18645F65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6DF26830" w14:textId="10DA0E54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15E8B99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2F2C649E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C65FA" w14:textId="6B3A216F" w:rsidR="00A12824" w:rsidRPr="00F475D2" w:rsidRDefault="00906182" w:rsidP="00F475D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17. For isosceles trapezoid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ABCD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, find the length of the median and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77A67F09" wp14:editId="268C30D5">
                  <wp:extent cx="285750" cy="14605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A12824" w:rsidRPr="00F475D2">
              <w:rPr>
                <w:rFonts w:ascii="Times New Roman" w:hAnsi="Times New Roman" w:cs="Times New Roman"/>
                <w:b/>
              </w:rPr>
              <w:t>(JUSTIFY)</w:t>
            </w:r>
          </w:p>
          <w:p w14:paraId="3DAB9FE5" w14:textId="26EC0EEF" w:rsidR="00A12824" w:rsidRPr="00F475D2" w:rsidRDefault="003610B8" w:rsidP="003610B8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position w:val="-105"/>
              </w:rPr>
            </w:pPr>
            <w:r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105"/>
              </w:rPr>
              <w:lastRenderedPageBreak/>
              <w:drawing>
                <wp:inline distT="0" distB="0" distL="0" distR="0" wp14:anchorId="30831763" wp14:editId="3024FE98">
                  <wp:extent cx="2286000" cy="146685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1E5EEC" w14:textId="549044C8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67FFC57" w14:textId="0B556839" w:rsidR="003610B8" w:rsidRPr="003610B8" w:rsidRDefault="003610B8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3610B8">
        <w:rPr>
          <w:rFonts w:ascii="Times New Roman" w:hAnsi="Times New Roman" w:cs="Times New Roman"/>
          <w:color w:val="0070C0"/>
        </w:rPr>
        <w:lastRenderedPageBreak/>
        <w:t>Solution:</w:t>
      </w:r>
    </w:p>
    <w:p w14:paraId="7BB41078" w14:textId="55692CA4" w:rsidR="003610B8" w:rsidRPr="003610B8" w:rsidRDefault="003610B8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3610B8">
        <w:rPr>
          <w:rFonts w:ascii="Times New Roman" w:hAnsi="Times New Roman" w:cs="Times New Roman"/>
          <w:color w:val="0070C0"/>
        </w:rPr>
        <w:t>Median = ½ (5+15)</w:t>
      </w:r>
    </w:p>
    <w:p w14:paraId="3EE26D50" w14:textId="05A62D3D" w:rsidR="003610B8" w:rsidRPr="003610B8" w:rsidRDefault="003610B8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3610B8">
        <w:rPr>
          <w:rFonts w:ascii="Times New Roman" w:hAnsi="Times New Roman" w:cs="Times New Roman"/>
          <w:color w:val="0070C0"/>
        </w:rPr>
        <w:t xml:space="preserve">             = 10</w:t>
      </w:r>
    </w:p>
    <w:p w14:paraId="53222B3E" w14:textId="13AA679B" w:rsidR="003610B8" w:rsidRPr="003610B8" w:rsidRDefault="003610B8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3610B8">
        <w:rPr>
          <w:rFonts w:ascii="Times New Roman" w:eastAsia="Times New Roman" w:hAnsi="Times New Roman" w:cs="Times New Roman"/>
          <w:noProof/>
          <w:color w:val="0070C0"/>
        </w:rPr>
        <w:drawing>
          <wp:inline distT="0" distB="0" distL="0" distR="0" wp14:anchorId="6BF89AC4" wp14:editId="3B5631F0">
            <wp:extent cx="285750" cy="14605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0B8">
        <w:rPr>
          <w:rFonts w:ascii="Times New Roman" w:hAnsi="Times New Roman" w:cs="Times New Roman"/>
          <w:color w:val="0070C0"/>
        </w:rPr>
        <w:t xml:space="preserve"> = 68</w:t>
      </w:r>
      <w:r w:rsidRPr="003610B8">
        <w:rPr>
          <w:rFonts w:ascii="Times New Roman" w:hAnsi="Times New Roman" w:cs="Times New Roman"/>
          <w:color w:val="0070C0"/>
          <w:vertAlign w:val="superscript"/>
        </w:rPr>
        <w:t xml:space="preserve">o  </w:t>
      </w:r>
      <w:r w:rsidRPr="003610B8">
        <w:rPr>
          <w:rFonts w:ascii="Times New Roman" w:hAnsi="Times New Roman" w:cs="Times New Roman"/>
          <w:color w:val="0070C0"/>
        </w:rPr>
        <w:t xml:space="preserve"> reason: the angles formed at the bases of isosceles trapezoid are equal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279D6225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76E03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18. Write a two-column proof.</w:t>
            </w:r>
          </w:p>
          <w:p w14:paraId="25545A89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​</w:t>
            </w:r>
          </w:p>
          <w:p w14:paraId="3021ED65" w14:textId="2C7A99E4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Given: 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</w:rPr>
              <w:drawing>
                <wp:inline distT="0" distB="0" distL="0" distR="0" wp14:anchorId="2D3C1466" wp14:editId="07C01643">
                  <wp:extent cx="1022350" cy="20955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610B8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</w:t>
            </w:r>
          </w:p>
          <w:p w14:paraId="209D1B4D" w14:textId="36D6B9C5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            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</w:rPr>
              <w:drawing>
                <wp:inline distT="0" distB="0" distL="0" distR="0" wp14:anchorId="74E74E3D" wp14:editId="466F4C81">
                  <wp:extent cx="241300" cy="20955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F475D2">
              <w:rPr>
                <w:rFonts w:ascii="Times New Roman" w:eastAsia="Times New Roman" w:hAnsi="Times New Roman" w:cs="Times New Roman"/>
                <w:color w:val="000000"/>
              </w:rPr>
              <w:t>and</w:t>
            </w:r>
            <w:proofErr w:type="gramEnd"/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</w:rPr>
              <w:drawing>
                <wp:inline distT="0" distB="0" distL="0" distR="0" wp14:anchorId="68B17B69" wp14:editId="5F1824F0">
                  <wp:extent cx="260350" cy="20955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are rt.</w:t>
            </w:r>
          </w:p>
          <w:p w14:paraId="462D2A1F" w14:textId="531792E2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Prove:  ∆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ABC </w:t>
            </w:r>
            <w:r w:rsidR="00A12824" w:rsidRPr="00F475D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position w:val="-3"/>
              </w:rPr>
              <w:drawing>
                <wp:inline distT="0" distB="0" distL="0" distR="0" wp14:anchorId="7BD851B8" wp14:editId="336C0C10">
                  <wp:extent cx="165100" cy="17145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∆ADC</w:t>
            </w:r>
          </w:p>
          <w:p w14:paraId="4DB5B63C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  <w:p w14:paraId="6DB2C0D8" w14:textId="77777777" w:rsidR="00A31C4B" w:rsidRDefault="00A12824" w:rsidP="003610B8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hAnsi="Times New Roman" w:cs="Times New Roman"/>
                <w:noProof/>
                <w:position w:val="-241"/>
              </w:rPr>
              <w:drawing>
                <wp:inline distT="0" distB="0" distL="0" distR="0" wp14:anchorId="34C3F33C" wp14:editId="0E31AB3C">
                  <wp:extent cx="2658745" cy="1945890"/>
                  <wp:effectExtent l="0" t="0" r="8255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569" cy="1956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539"/>
              <w:gridCol w:w="5539"/>
            </w:tblGrid>
            <w:tr w:rsidR="003610B8" w14:paraId="7C30ED89" w14:textId="77777777" w:rsidTr="003610B8">
              <w:tc>
                <w:tcPr>
                  <w:tcW w:w="5539" w:type="dxa"/>
                </w:tcPr>
                <w:p w14:paraId="287C9FFF" w14:textId="16BEE322" w:rsidR="003610B8" w:rsidRDefault="003610B8" w:rsidP="003610B8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statement</w:t>
                  </w:r>
                </w:p>
              </w:tc>
              <w:tc>
                <w:tcPr>
                  <w:tcW w:w="5539" w:type="dxa"/>
                </w:tcPr>
                <w:p w14:paraId="5012CC35" w14:textId="341C3A10" w:rsidR="003610B8" w:rsidRDefault="003610B8" w:rsidP="003610B8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proof</w:t>
                  </w:r>
                </w:p>
              </w:tc>
            </w:tr>
            <w:tr w:rsidR="003610B8" w14:paraId="2C177095" w14:textId="77777777" w:rsidTr="003610B8">
              <w:tc>
                <w:tcPr>
                  <w:tcW w:w="5539" w:type="dxa"/>
                </w:tcPr>
                <w:p w14:paraId="7C158A44" w14:textId="7A35B490" w:rsidR="003610B8" w:rsidRDefault="003610B8" w:rsidP="003610B8">
                  <w:pPr>
                    <w:pStyle w:val="p"/>
                    <w:numPr>
                      <w:ilvl w:val="0"/>
                      <w:numId w:val="8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6"/>
                    </w:rPr>
                    <w:drawing>
                      <wp:inline distT="0" distB="0" distL="0" distR="0" wp14:anchorId="795CFA9C" wp14:editId="7F072E13">
                        <wp:extent cx="1022350" cy="209550"/>
                        <wp:effectExtent l="0" t="0" r="0" b="0"/>
                        <wp:docPr id="72" name="Picture 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39" w:type="dxa"/>
                </w:tcPr>
                <w:p w14:paraId="61664950" w14:textId="269345B2" w:rsidR="003610B8" w:rsidRDefault="003610B8" w:rsidP="003610B8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Given</w:t>
                  </w:r>
                </w:p>
              </w:tc>
            </w:tr>
            <w:tr w:rsidR="003610B8" w14:paraId="1419F714" w14:textId="77777777" w:rsidTr="003610B8">
              <w:tc>
                <w:tcPr>
                  <w:tcW w:w="5539" w:type="dxa"/>
                </w:tcPr>
                <w:p w14:paraId="1A46DAE6" w14:textId="1F9D5F0F" w:rsidR="003610B8" w:rsidRDefault="003610B8" w:rsidP="003610B8">
                  <w:pPr>
                    <w:pStyle w:val="p"/>
                    <w:numPr>
                      <w:ilvl w:val="0"/>
                      <w:numId w:val="8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6"/>
                    </w:rPr>
                    <w:drawing>
                      <wp:inline distT="0" distB="0" distL="0" distR="0" wp14:anchorId="735487D4" wp14:editId="0CEBD7DD">
                        <wp:extent cx="241300" cy="209550"/>
                        <wp:effectExtent l="0" t="0" r="0" b="0"/>
                        <wp:docPr id="73" name="Picture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475D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and </w:t>
                  </w: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6"/>
                    </w:rPr>
                    <w:drawing>
                      <wp:inline distT="0" distB="0" distL="0" distR="0" wp14:anchorId="4EC4F8E6" wp14:editId="758D718F">
                        <wp:extent cx="260350" cy="209550"/>
                        <wp:effectExtent l="0" t="0" r="0" b="0"/>
                        <wp:docPr id="74" name="Picture 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35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475D2">
                    <w:rPr>
                      <w:rFonts w:ascii="Times New Roman" w:eastAsia="Times New Roman" w:hAnsi="Times New Roman" w:cs="Times New Roman"/>
                      <w:color w:val="000000"/>
                    </w:rPr>
                    <w:t>are rt.</w:t>
                  </w:r>
                </w:p>
              </w:tc>
              <w:tc>
                <w:tcPr>
                  <w:tcW w:w="5539" w:type="dxa"/>
                </w:tcPr>
                <w:p w14:paraId="2B486A12" w14:textId="1801F456" w:rsidR="003610B8" w:rsidRDefault="003610B8" w:rsidP="003610B8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Given</w:t>
                  </w:r>
                </w:p>
              </w:tc>
            </w:tr>
            <w:tr w:rsidR="003610B8" w14:paraId="7A28DC6E" w14:textId="77777777" w:rsidTr="003610B8">
              <w:tc>
                <w:tcPr>
                  <w:tcW w:w="5539" w:type="dxa"/>
                </w:tcPr>
                <w:p w14:paraId="43287921" w14:textId="5EE02FBA" w:rsidR="003610B8" w:rsidRDefault="003610B8" w:rsidP="003610B8">
                  <w:pPr>
                    <w:pStyle w:val="p"/>
                    <w:numPr>
                      <w:ilvl w:val="0"/>
                      <w:numId w:val="8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Angle, Angle Side</w:t>
                  </w:r>
                </w:p>
              </w:tc>
              <w:tc>
                <w:tcPr>
                  <w:tcW w:w="5539" w:type="dxa"/>
                </w:tcPr>
                <w:p w14:paraId="02BBD00B" w14:textId="3B0EE63C" w:rsidR="003610B8" w:rsidRDefault="003610B8" w:rsidP="003610B8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Angle D=angle B, angle </w:t>
                  </w: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6"/>
                    </w:rPr>
                    <w:drawing>
                      <wp:inline distT="0" distB="0" distL="0" distR="0" wp14:anchorId="4F292447" wp14:editId="78619E5E">
                        <wp:extent cx="1022350" cy="209550"/>
                        <wp:effectExtent l="0" t="0" r="0" b="0"/>
                        <wp:docPr id="75" name="Picture 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</w:rPr>
                    <w:t xml:space="preserve"> and length AB=AD</w:t>
                  </w:r>
                </w:p>
              </w:tc>
            </w:tr>
            <w:tr w:rsidR="003610B8" w14:paraId="708C53AC" w14:textId="77777777" w:rsidTr="003610B8">
              <w:tc>
                <w:tcPr>
                  <w:tcW w:w="5539" w:type="dxa"/>
                </w:tcPr>
                <w:p w14:paraId="0D2C4F1C" w14:textId="46D3F82F" w:rsidR="003610B8" w:rsidRDefault="003610B8" w:rsidP="003610B8">
                  <w:pPr>
                    <w:pStyle w:val="p"/>
                    <w:numPr>
                      <w:ilvl w:val="0"/>
                      <w:numId w:val="8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 xml:space="preserve">Hence </w:t>
                  </w:r>
                  <w:r w:rsidRPr="00F475D2">
                    <w:rPr>
                      <w:rFonts w:ascii="Times New Roman" w:eastAsia="Times New Roman" w:hAnsi="Times New Roman" w:cs="Times New Roman"/>
                      <w:color w:val="000000"/>
                    </w:rPr>
                    <w:t>∆</w:t>
                  </w:r>
                  <w:r w:rsidRPr="00F475D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</w:rPr>
                    <w:t xml:space="preserve">ABC </w:t>
                  </w:r>
                  <w:r w:rsidRPr="00F475D2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color w:val="000000"/>
                      <w:position w:val="-3"/>
                    </w:rPr>
                    <w:drawing>
                      <wp:inline distT="0" distB="0" distL="0" distR="0" wp14:anchorId="4CE4F4D2" wp14:editId="0690FCA7">
                        <wp:extent cx="165100" cy="171450"/>
                        <wp:effectExtent l="0" t="0" r="0" b="0"/>
                        <wp:docPr id="76" name="Picture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10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475D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</w:rPr>
                    <w:t>∆ADC</w:t>
                  </w:r>
                </w:p>
              </w:tc>
              <w:tc>
                <w:tcPr>
                  <w:tcW w:w="5539" w:type="dxa"/>
                </w:tcPr>
                <w:p w14:paraId="77E39306" w14:textId="77777777" w:rsidR="003610B8" w:rsidRDefault="003610B8" w:rsidP="003610B8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4F1D06DE" w14:textId="72A8E9E1" w:rsidR="003610B8" w:rsidRPr="00F475D2" w:rsidRDefault="003610B8" w:rsidP="003610B8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BCAE3B5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202EECA5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C2286" w14:textId="2DF28A52" w:rsidR="00A31C4B" w:rsidRPr="00F475D2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  <w:position w:val="-112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19. A salesperson travels from city A to city B and then to city C. From city C, the salesperson travels directly back to city A as shown in the diagram below. Write the lengths of the legs of the trip in order from least to greatest.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112"/>
              </w:rPr>
              <w:drawing>
                <wp:inline distT="0" distB="0" distL="0" distR="0" wp14:anchorId="5C571425" wp14:editId="1D1782FF">
                  <wp:extent cx="1746250" cy="156210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C563C1" w14:textId="6BE1BF44" w:rsidR="00A12824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Solution</w:t>
            </w:r>
          </w:p>
          <w:p w14:paraId="7109C995" w14:textId="3655831F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First we determine the value of x</w:t>
            </w:r>
            <w:r w:rsidRPr="00BB22B0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  <w:r w:rsidRPr="00BB22B0"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  <w:p w14:paraId="099406AB" w14:textId="59176C2A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In this case, the sum of all angles =180</w:t>
            </w:r>
            <w:r w:rsidRPr="00BB22B0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  <w:r w:rsidRPr="00BB22B0"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  <w:p w14:paraId="729D64B1" w14:textId="1D154ED0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Thus; (x+2) +(2x-5)+(x-1)=180</w:t>
            </w:r>
          </w:p>
          <w:p w14:paraId="629D0113" w14:textId="02EBE464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 xml:space="preserve">                                  4x-4= 180</w:t>
            </w:r>
          </w:p>
          <w:p w14:paraId="0C7F2DDB" w14:textId="3B8085B1" w:rsidR="00A12824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 xml:space="preserve">                                 X=46</w:t>
            </w:r>
          </w:p>
          <w:p w14:paraId="4C95A527" w14:textId="52C8CE0C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Now the angles at each city are</w:t>
            </w:r>
          </w:p>
          <w:p w14:paraId="7C95924D" w14:textId="74D5D113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 xml:space="preserve">             A= 2x46-5=87</w:t>
            </w:r>
            <w:r w:rsidRPr="00BB22B0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</w:p>
          <w:p w14:paraId="49C2CDD2" w14:textId="106B286D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 xml:space="preserve">             B= 46-1  =45</w:t>
            </w:r>
            <w:r w:rsidRPr="00BB22B0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</w:p>
          <w:p w14:paraId="5FE9CA1A" w14:textId="3092F26E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  <w:vertAlign w:val="superscript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 xml:space="preserve">             C= 46 +2= 48</w:t>
            </w:r>
            <w:r w:rsidRPr="00BB22B0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</w:p>
          <w:p w14:paraId="79FA957E" w14:textId="40B07341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the lengths of the trip from the least to the greatest</w:t>
            </w:r>
          </w:p>
          <w:p w14:paraId="4C424A39" w14:textId="51E4076B" w:rsidR="00BB22B0" w:rsidRPr="00BB22B0" w:rsidRDefault="00BB22B0" w:rsidP="00BB22B0">
            <w:pPr>
              <w:pStyle w:val="p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From city C to A-least</w:t>
            </w:r>
          </w:p>
          <w:p w14:paraId="33FD7E1F" w14:textId="77750DC5" w:rsidR="00BB22B0" w:rsidRPr="00BB22B0" w:rsidRDefault="00BB22B0" w:rsidP="00BB22B0">
            <w:pPr>
              <w:pStyle w:val="p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From city A to B- second least</w:t>
            </w:r>
          </w:p>
          <w:p w14:paraId="609E24B1" w14:textId="4D71E339" w:rsidR="00BB22B0" w:rsidRPr="00BB22B0" w:rsidRDefault="00BB22B0" w:rsidP="00BB22B0">
            <w:pPr>
              <w:pStyle w:val="p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From city B to C- greatest trip</w:t>
            </w:r>
          </w:p>
          <w:p w14:paraId="038E2F44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118E6E6C" w14:textId="060EDF03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31C4B" w:rsidRPr="00F475D2" w14:paraId="23B2FD18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9AC6A" w14:textId="7BC71E6C" w:rsidR="00A31C4B" w:rsidRPr="00F475D2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20. A construction manager moved a shed to the back corner of a lot. Because there were so many trees in the way, the construction manager had to move it 6 units up, 2 units to the left, 2 units down, and 3 units to the left. The vertices are now (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1"/>
              </w:rPr>
              <w:drawing>
                <wp:inline distT="0" distB="0" distL="0" distR="0" wp14:anchorId="13ACB6FF" wp14:editId="01A04015">
                  <wp:extent cx="76200" cy="13335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5, 5), (0, 5), (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1"/>
              </w:rPr>
              <w:drawing>
                <wp:inline distT="0" distB="0" distL="0" distR="0" wp14:anchorId="63F50929" wp14:editId="25FC5675">
                  <wp:extent cx="76200" cy="13335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5, 3), and (0, 3). What were the original vertices of the shed?</w:t>
            </w:r>
          </w:p>
          <w:p w14:paraId="038F18B1" w14:textId="00B7E786" w:rsidR="00A12824" w:rsidRPr="00F475D2" w:rsidRDefault="00A12824" w:rsidP="00085F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85F59" w:rsidRPr="00F475D2" w14:paraId="3C1116E9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C6D70" w14:textId="3F47B231" w:rsidR="00085F59" w:rsidRDefault="00085F5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Solution</w:t>
            </w:r>
          </w:p>
          <w:p w14:paraId="5489B3F4" w14:textId="77777777" w:rsidR="00085F59" w:rsidRPr="004A4EA8" w:rsidRDefault="00085F5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The final coordinates of the shed are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drawing>
                <wp:inline distT="0" distB="0" distL="0" distR="0" wp14:anchorId="296326F0" wp14:editId="5BD98F37">
                  <wp:extent cx="76200" cy="133350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5, 5), (0, 5),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drawing>
                <wp:inline distT="0" distB="0" distL="0" distR="0" wp14:anchorId="44581C81" wp14:editId="034A4D72">
                  <wp:extent cx="76200" cy="133350"/>
                  <wp:effectExtent l="0" t="0" r="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5, 3), and (0, 3).</w:t>
            </w:r>
          </w:p>
          <w:p w14:paraId="527776BC" w14:textId="77777777" w:rsidR="00085F59" w:rsidRPr="004A4EA8" w:rsidRDefault="00085F5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Starting from this position, we will turn back until we reach where the original position of shed was.</w:t>
            </w:r>
          </w:p>
          <w:p w14:paraId="3A9F93E2" w14:textId="22E6BB07" w:rsidR="00085F59" w:rsidRPr="004A4EA8" w:rsidRDefault="00085F59" w:rsidP="00085F59">
            <w:pPr>
              <w:pStyle w:val="p"/>
              <w:numPr>
                <w:ilvl w:val="0"/>
                <w:numId w:val="10"/>
              </w:numPr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Now, the last move was 3 units to the left. So we will turn the shed 3 units to the right and we get the coordinates</w:t>
            </w:r>
          </w:p>
          <w:p w14:paraId="3763F7DC" w14:textId="772A0E18" w:rsidR="00085F59" w:rsidRPr="004A4EA8" w:rsidRDefault="004A4EA8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 xml:space="preserve">                As</w:t>
            </w:r>
            <w:r w:rsidR="00085F59" w:rsidRPr="004A4EA8">
              <w:rPr>
                <w:rFonts w:ascii="Times New Roman" w:eastAsia="Times New Roman" w:hAnsi="Times New Roman" w:cs="Times New Roman"/>
                <w:color w:val="00B0F0"/>
              </w:rPr>
              <w:t>: (</w:t>
            </w:r>
            <w:r w:rsidR="00085F59"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drawing>
                <wp:inline distT="0" distB="0" distL="0" distR="0" wp14:anchorId="2DA17272" wp14:editId="25B048D9">
                  <wp:extent cx="76200" cy="133350"/>
                  <wp:effectExtent l="0" t="0" r="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85F59" w:rsidRPr="004A4EA8">
              <w:rPr>
                <w:rFonts w:ascii="Times New Roman" w:eastAsia="Times New Roman" w:hAnsi="Times New Roman" w:cs="Times New Roman"/>
                <w:color w:val="00B0F0"/>
              </w:rPr>
              <w:t>2, 5), (3, 5), (</w:t>
            </w:r>
            <w:r w:rsidR="00085F59"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drawing>
                <wp:inline distT="0" distB="0" distL="0" distR="0" wp14:anchorId="76E7609B" wp14:editId="257207DB">
                  <wp:extent cx="76200" cy="133350"/>
                  <wp:effectExtent l="0" t="0" r="0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85F59" w:rsidRPr="004A4EA8">
              <w:rPr>
                <w:rFonts w:ascii="Times New Roman" w:eastAsia="Times New Roman" w:hAnsi="Times New Roman" w:cs="Times New Roman"/>
                <w:color w:val="00B0F0"/>
              </w:rPr>
              <w:t>2, 3), and (3, 3).</w:t>
            </w:r>
          </w:p>
          <w:p w14:paraId="323E42AA" w14:textId="533E25A6" w:rsidR="00085F59" w:rsidRPr="004A4EA8" w:rsidRDefault="00085F59" w:rsidP="00085F59">
            <w:pPr>
              <w:pStyle w:val="p"/>
              <w:numPr>
                <w:ilvl w:val="0"/>
                <w:numId w:val="10"/>
              </w:numPr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Second last move was 2 units down. So we will have 2 units up</w:t>
            </w:r>
          </w:p>
          <w:p w14:paraId="12374512" w14:textId="46AC68D5" w:rsidR="00085F59" w:rsidRPr="004A4EA8" w:rsidRDefault="00085F59" w:rsidP="00085F59">
            <w:pPr>
              <w:pStyle w:val="p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And the coordinates become: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drawing>
                <wp:inline distT="0" distB="0" distL="0" distR="0" wp14:anchorId="3F5B7D0F" wp14:editId="33D97E8B">
                  <wp:extent cx="76200" cy="133350"/>
                  <wp:effectExtent l="0" t="0" r="0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2, 7), (3,</w:t>
            </w:r>
            <w:r w:rsidR="00D26A58" w:rsidRPr="004A4EA8">
              <w:rPr>
                <w:rFonts w:ascii="Times New Roman" w:eastAsia="Times New Roman" w:hAnsi="Times New Roman" w:cs="Times New Roman"/>
                <w:color w:val="00B0F0"/>
              </w:rPr>
              <w:t xml:space="preserve"> 7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),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drawing>
                <wp:inline distT="0" distB="0" distL="0" distR="0" wp14:anchorId="39D86906" wp14:editId="3E41CC71">
                  <wp:extent cx="76200" cy="133350"/>
                  <wp:effectExtent l="0" t="0" r="0" b="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2, 3), and (3, 3).</w:t>
            </w:r>
          </w:p>
          <w:p w14:paraId="5F3E7B89" w14:textId="3D09A927" w:rsidR="00D26A58" w:rsidRPr="004A4EA8" w:rsidRDefault="00D26A58" w:rsidP="00D26A58">
            <w:pPr>
              <w:pStyle w:val="p"/>
              <w:numPr>
                <w:ilvl w:val="0"/>
                <w:numId w:val="10"/>
              </w:numPr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Third, the shed was moved 2 units to the left. So we add 2 units to the right. Thus</w:t>
            </w:r>
          </w:p>
          <w:p w14:paraId="36AB192E" w14:textId="48F3C897" w:rsidR="00D26A58" w:rsidRPr="004A4EA8" w:rsidRDefault="00D26A58" w:rsidP="00D26A58">
            <w:pPr>
              <w:pStyle w:val="p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: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t>0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, 7), (5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, 7),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t>0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, 3), and (5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, 3).</w:t>
            </w:r>
          </w:p>
          <w:p w14:paraId="4B632205" w14:textId="29D74961" w:rsidR="00D26A58" w:rsidRPr="004A4EA8" w:rsidRDefault="00D26A58" w:rsidP="00D26A58">
            <w:pPr>
              <w:pStyle w:val="p"/>
              <w:numPr>
                <w:ilvl w:val="0"/>
                <w:numId w:val="10"/>
              </w:numPr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 xml:space="preserve">Lastly, the shed was move 6 units ups, so we move it 6 units down to have the original coordinates. </w:t>
            </w:r>
          </w:p>
          <w:p w14:paraId="5630D139" w14:textId="59615582" w:rsidR="00D26A58" w:rsidRPr="004A4EA8" w:rsidRDefault="00D26A58" w:rsidP="00D26A58">
            <w:pPr>
              <w:pStyle w:val="p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: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t>0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, 1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), (5,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 xml:space="preserve"> 1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),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t>0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, -1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), and (5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, -1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).</w:t>
            </w:r>
          </w:p>
          <w:p w14:paraId="061A365F" w14:textId="77777777" w:rsidR="00D26A58" w:rsidRDefault="00D26A58" w:rsidP="00D26A58">
            <w:pPr>
              <w:pStyle w:val="p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839DFB3" w14:textId="77777777" w:rsidR="00D26A58" w:rsidRDefault="00D26A58" w:rsidP="00D26A58">
            <w:pPr>
              <w:pStyle w:val="p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3949889" w14:textId="77777777" w:rsidR="00D26A58" w:rsidRDefault="00D26A58" w:rsidP="00085F59">
            <w:pPr>
              <w:pStyle w:val="p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60AEC1F" w14:textId="397ACF00" w:rsidR="00085F59" w:rsidRPr="00F475D2" w:rsidRDefault="00085F5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4A43D70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p w14:paraId="4042D1B6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p w14:paraId="5E740BFB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sectPr w:rsidR="00A31C4B" w:rsidRPr="00F475D2">
      <w:headerReference w:type="default" r:id="rId48"/>
      <w:pgSz w:w="12240" w:h="15840"/>
      <w:pgMar w:top="576" w:right="576" w:bottom="576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5E9916" w14:textId="77777777" w:rsidR="00F34458" w:rsidRDefault="00F34458">
      <w:r>
        <w:separator/>
      </w:r>
    </w:p>
  </w:endnote>
  <w:endnote w:type="continuationSeparator" w:id="0">
    <w:p w14:paraId="49C809CF" w14:textId="77777777" w:rsidR="00F34458" w:rsidRDefault="00F34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73A20" w14:textId="77777777" w:rsidR="00F34458" w:rsidRDefault="00F34458">
      <w:r>
        <w:separator/>
      </w:r>
    </w:p>
  </w:footnote>
  <w:footnote w:type="continuationSeparator" w:id="0">
    <w:p w14:paraId="1850D636" w14:textId="77777777" w:rsidR="00F34458" w:rsidRDefault="00F344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670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670"/>
    </w:tblGrid>
    <w:tr w:rsidR="00E07F19" w14:paraId="38DCC451" w14:textId="77777777">
      <w:tc>
        <w:tcPr>
          <w:tcW w:w="2250" w:type="pct"/>
          <w:tcMar>
            <w:top w:w="0" w:type="dxa"/>
            <w:left w:w="0" w:type="dxa"/>
            <w:bottom w:w="0" w:type="dxa"/>
            <w:right w:w="0" w:type="dxa"/>
          </w:tcMar>
        </w:tcPr>
        <w:tbl>
          <w:tblPr>
            <w:tblW w:w="5000" w:type="pct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590"/>
            <w:gridCol w:w="14080"/>
          </w:tblGrid>
          <w:tr w:rsidR="00E07F19" w14:paraId="79160593" w14:textId="77777777">
            <w:tc>
              <w:tcPr>
                <w:tcW w:w="15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46FF88BE" w14:textId="77777777" w:rsidR="00E07F19" w:rsidRDefault="00E07F19">
                <w:r>
                  <w:rPr>
                    <w:sz w:val="20"/>
                    <w:szCs w:val="20"/>
                  </w:rPr>
                  <w:t>Name:</w:t>
                </w:r>
              </w:p>
            </w:tc>
            <w:tc>
              <w:tcPr>
                <w:tcW w:w="0" w:type="auto"/>
                <w:tcBorders>
                  <w:bottom w:val="single" w:sz="6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542DB8C3" w14:textId="77777777" w:rsidR="00E07F19" w:rsidRDefault="00E07F19">
                <w:r>
                  <w:rPr>
                    <w:sz w:val="20"/>
                    <w:szCs w:val="20"/>
                  </w:rPr>
                  <w:t> </w:t>
                </w:r>
              </w:p>
            </w:tc>
          </w:tr>
        </w:tbl>
        <w:p w14:paraId="5CE0D874" w14:textId="77777777" w:rsidR="00E07F19" w:rsidRDefault="00E07F19"/>
      </w:tc>
    </w:tr>
  </w:tbl>
  <w:p w14:paraId="086419AB" w14:textId="385D3309" w:rsidR="00E07F19" w:rsidRDefault="00E07F19" w:rsidP="00A12824">
    <w:pPr>
      <w:jc w:val="center"/>
      <w:rPr>
        <w:rFonts w:ascii="Times New Roman" w:eastAsia="Times New Roman" w:hAnsi="Times New Roman" w:cs="Times New Roman"/>
        <w:b/>
        <w:bCs/>
        <w:color w:val="000000"/>
        <w:sz w:val="22"/>
        <w:szCs w:val="22"/>
        <w:u w:val="single"/>
      </w:rPr>
    </w:pPr>
    <w:r>
      <w:br/>
    </w:r>
    <w:r>
      <w:rPr>
        <w:rFonts w:ascii="Times New Roman" w:eastAsia="Times New Roman" w:hAnsi="Times New Roman" w:cs="Times New Roman"/>
        <w:b/>
        <w:bCs/>
        <w:color w:val="000000"/>
        <w:sz w:val="22"/>
        <w:szCs w:val="22"/>
        <w:u w:val="single"/>
      </w:rPr>
      <w:t>Geometry Part 1 Midterm</w:t>
    </w:r>
  </w:p>
  <w:p w14:paraId="6A7BA9D9" w14:textId="2BF336BA" w:rsidR="00E07F19" w:rsidRPr="00A12824" w:rsidRDefault="00E07F19">
    <w:r w:rsidRPr="00A12824">
      <w:rPr>
        <w:rFonts w:ascii="Times New Roman" w:eastAsia="Times New Roman" w:hAnsi="Times New Roman" w:cs="Times New Roman"/>
        <w:b/>
        <w:bCs/>
        <w:color w:val="000000"/>
        <w:sz w:val="22"/>
        <w:szCs w:val="22"/>
      </w:rPr>
      <w:t>Directions:</w:t>
    </w:r>
    <w:r w:rsidRPr="00A12824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 Please make sure to justify </w:t>
    </w:r>
    <w:r w:rsidRPr="00A12824">
      <w:rPr>
        <w:rFonts w:ascii="Times New Roman" w:eastAsia="Times New Roman" w:hAnsi="Times New Roman" w:cs="Times New Roman"/>
        <w:b/>
        <w:bCs/>
        <w:color w:val="000000"/>
        <w:sz w:val="22"/>
        <w:szCs w:val="22"/>
        <w:u w:val="single"/>
      </w:rPr>
      <w:t>all</w:t>
    </w:r>
    <w:r w:rsidRPr="00A12824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 answers. This includes showing work with necessary or providing adequate explanation. </w:t>
    </w:r>
  </w:p>
  <w:p w14:paraId="0339581E" w14:textId="77777777" w:rsidR="00E07F19" w:rsidRDefault="00E07F1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5pt;height:11.25pt;visibility:visible;mso-wrap-style:square" o:bullet="t">
        <v:imagedata r:id="rId1" o:title=""/>
      </v:shape>
    </w:pict>
  </w:numPicBullet>
  <w:abstractNum w:abstractNumId="0" w15:restartNumberingAfterBreak="0">
    <w:nsid w:val="08A13FB2"/>
    <w:multiLevelType w:val="hybridMultilevel"/>
    <w:tmpl w:val="11DEE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F53BA"/>
    <w:multiLevelType w:val="hybridMultilevel"/>
    <w:tmpl w:val="99049CCA"/>
    <w:lvl w:ilvl="0" w:tplc="75C0AD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BA06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BE61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5459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9EC7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3065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C026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F453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C866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0264CE9"/>
    <w:multiLevelType w:val="hybridMultilevel"/>
    <w:tmpl w:val="563CCFF0"/>
    <w:lvl w:ilvl="0" w:tplc="03E815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97776"/>
    <w:multiLevelType w:val="hybridMultilevel"/>
    <w:tmpl w:val="9970EDCE"/>
    <w:lvl w:ilvl="0" w:tplc="7646E3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2AE7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6AEC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389A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EAAE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7426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8E9F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1CB0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CA5B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543580A"/>
    <w:multiLevelType w:val="hybridMultilevel"/>
    <w:tmpl w:val="A14C6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E5FF3"/>
    <w:multiLevelType w:val="hybridMultilevel"/>
    <w:tmpl w:val="697879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600F4"/>
    <w:multiLevelType w:val="hybridMultilevel"/>
    <w:tmpl w:val="E6D4D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27050"/>
    <w:multiLevelType w:val="hybridMultilevel"/>
    <w:tmpl w:val="7E4A7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20160"/>
    <w:multiLevelType w:val="hybridMultilevel"/>
    <w:tmpl w:val="508A3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D2D4E"/>
    <w:multiLevelType w:val="hybridMultilevel"/>
    <w:tmpl w:val="9BB05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displayBackgroundShape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wNzWyNDSzMDc3NjFX0lEKTi0uzszPAykwqgUATp0DoiwAAAA="/>
  </w:docVars>
  <w:rsids>
    <w:rsidRoot w:val="00A31C4B"/>
    <w:rsid w:val="000279D1"/>
    <w:rsid w:val="00085F59"/>
    <w:rsid w:val="00086E28"/>
    <w:rsid w:val="00203CD4"/>
    <w:rsid w:val="00283C2F"/>
    <w:rsid w:val="00321F07"/>
    <w:rsid w:val="003610B8"/>
    <w:rsid w:val="0041128D"/>
    <w:rsid w:val="00437B28"/>
    <w:rsid w:val="00496841"/>
    <w:rsid w:val="004A4EA8"/>
    <w:rsid w:val="004C1D86"/>
    <w:rsid w:val="004D6410"/>
    <w:rsid w:val="004E121D"/>
    <w:rsid w:val="005C3522"/>
    <w:rsid w:val="006448DD"/>
    <w:rsid w:val="006A58A9"/>
    <w:rsid w:val="008010BB"/>
    <w:rsid w:val="00824ACC"/>
    <w:rsid w:val="008340FB"/>
    <w:rsid w:val="008462EB"/>
    <w:rsid w:val="00906182"/>
    <w:rsid w:val="00981AF9"/>
    <w:rsid w:val="00997069"/>
    <w:rsid w:val="00A12824"/>
    <w:rsid w:val="00A31C4B"/>
    <w:rsid w:val="00A64B86"/>
    <w:rsid w:val="00BB22B0"/>
    <w:rsid w:val="00C53FF5"/>
    <w:rsid w:val="00D26A58"/>
    <w:rsid w:val="00DF1502"/>
    <w:rsid w:val="00E07F19"/>
    <w:rsid w:val="00E73D04"/>
    <w:rsid w:val="00F34458"/>
    <w:rsid w:val="00F4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1A5BA"/>
  <w15:docId w15:val="{3A3826DB-67B5-492D-AC1C-07018E68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rFonts w:ascii="Arial" w:eastAsia="Arial" w:hAnsi="Arial" w:cs="Arial"/>
      <w:sz w:val="24"/>
      <w:szCs w:val="24"/>
      <w:bdr w:val="nil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kern w:val="32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ContentItem">
    <w:name w:val="questionContentItem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uiPriority w:val="99"/>
    <w:unhideWhenUsed/>
    <w:rsid w:val="00A128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824"/>
    <w:rPr>
      <w:rFonts w:ascii="Arial" w:eastAsia="Arial" w:hAnsi="Arial" w:cs="Arial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A128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824"/>
    <w:rPr>
      <w:rFonts w:ascii="Arial" w:eastAsia="Arial" w:hAnsi="Arial" w:cs="Arial"/>
      <w:sz w:val="24"/>
      <w:szCs w:val="24"/>
      <w:bdr w:val="nil"/>
    </w:rPr>
  </w:style>
  <w:style w:type="paragraph" w:styleId="ListParagraph">
    <w:name w:val="List Paragraph"/>
    <w:basedOn w:val="Normal"/>
    <w:uiPriority w:val="34"/>
    <w:qFormat/>
    <w:rsid w:val="004E121D"/>
    <w:pPr>
      <w:ind w:left="720"/>
      <w:contextualSpacing/>
    </w:pPr>
  </w:style>
  <w:style w:type="table" w:styleId="TableGrid">
    <w:name w:val="Table Grid"/>
    <w:basedOn w:val="TableNormal"/>
    <w:uiPriority w:val="59"/>
    <w:rsid w:val="00321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jpeg"/><Relationship Id="rId49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4" Type="http://schemas.openxmlformats.org/officeDocument/2006/relationships/image" Target="media/image39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jpeg"/><Relationship Id="rId43" Type="http://schemas.openxmlformats.org/officeDocument/2006/relationships/image" Target="media/image38.png"/><Relationship Id="rId48" Type="http://schemas.openxmlformats.org/officeDocument/2006/relationships/header" Target="header1.xml"/><Relationship Id="rId8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1511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Geometry Part 1 Midterm</vt:lpstr>
    </vt:vector>
  </TitlesOfParts>
  <Company>eAssessment</Company>
  <LinksUpToDate>false</LinksUpToDate>
  <CharactersWithSpaces>10107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Geometry Part 1 Midterm</dc:title>
  <dc:creator>Math Consultants</dc:creator>
  <cp:lastModifiedBy>User</cp:lastModifiedBy>
  <cp:revision>3</cp:revision>
  <dcterms:created xsi:type="dcterms:W3CDTF">2019-06-29T09:32:00Z</dcterms:created>
  <dcterms:modified xsi:type="dcterms:W3CDTF">2019-06-29T09:34:00Z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ructor ID">
    <vt:lpwstr>GM3DAMZRGU4TSMJV</vt:lpwstr>
  </property>
</Properties>
</file>